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90D" w:rsidRPr="00715B9C" w:rsidRDefault="00FF5AC2">
      <w:pPr>
        <w:spacing w:after="0" w:line="408" w:lineRule="auto"/>
        <w:ind w:left="120"/>
        <w:jc w:val="center"/>
        <w:rPr>
          <w:lang w:val="ru-RU"/>
        </w:rPr>
      </w:pPr>
      <w:r w:rsidRPr="00715B9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7590D" w:rsidRPr="00715B9C" w:rsidRDefault="00FF5AC2">
      <w:pPr>
        <w:spacing w:after="0" w:line="408" w:lineRule="auto"/>
        <w:ind w:left="120"/>
        <w:jc w:val="center"/>
        <w:rPr>
          <w:lang w:val="ru-RU"/>
        </w:rPr>
      </w:pPr>
      <w:bookmarkStart w:id="0" w:name="b3de95a0-e130-48e2-a18c-e3421c12e8af"/>
      <w:r w:rsidRPr="00715B9C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Ярославской области</w:t>
      </w:r>
      <w:bookmarkEnd w:id="0"/>
      <w:r w:rsidRPr="00715B9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E7590D" w:rsidRPr="00715B9C" w:rsidRDefault="00FF5AC2">
      <w:pPr>
        <w:spacing w:after="0" w:line="408" w:lineRule="auto"/>
        <w:ind w:left="120"/>
        <w:jc w:val="center"/>
        <w:rPr>
          <w:lang w:val="ru-RU"/>
        </w:rPr>
      </w:pPr>
      <w:bookmarkStart w:id="1" w:name="b87bf85c-5ffc-4767-ae37-927ac69312d3"/>
      <w:r w:rsidRPr="00715B9C">
        <w:rPr>
          <w:rFonts w:ascii="Times New Roman" w:hAnsi="Times New Roman"/>
          <w:b/>
          <w:color w:val="000000"/>
          <w:sz w:val="28"/>
          <w:lang w:val="ru-RU"/>
        </w:rPr>
        <w:t>Мэрия города Ярославля</w:t>
      </w:r>
      <w:bookmarkEnd w:id="1"/>
    </w:p>
    <w:p w:rsidR="00E7590D" w:rsidRPr="00715B9C" w:rsidRDefault="00FF5AC2">
      <w:pPr>
        <w:spacing w:after="0" w:line="408" w:lineRule="auto"/>
        <w:ind w:left="120"/>
        <w:jc w:val="center"/>
        <w:rPr>
          <w:lang w:val="ru-RU"/>
        </w:rPr>
      </w:pPr>
      <w:r w:rsidRPr="00715B9C">
        <w:rPr>
          <w:rFonts w:ascii="Times New Roman" w:hAnsi="Times New Roman"/>
          <w:b/>
          <w:color w:val="000000"/>
          <w:sz w:val="28"/>
          <w:lang w:val="ru-RU"/>
        </w:rPr>
        <w:t>Частное общеобразовательное учреждение «Ярославская Губернская гимназия имени святителя Игнатия Брянчанинова»</w:t>
      </w:r>
    </w:p>
    <w:p w:rsidR="00E7590D" w:rsidRPr="00715B9C" w:rsidRDefault="00E7590D">
      <w:pPr>
        <w:spacing w:after="0"/>
        <w:ind w:left="120"/>
        <w:rPr>
          <w:lang w:val="ru-RU"/>
        </w:rPr>
      </w:pPr>
    </w:p>
    <w:p w:rsidR="00E7590D" w:rsidRPr="00715B9C" w:rsidRDefault="00E7590D">
      <w:pPr>
        <w:spacing w:after="0"/>
        <w:ind w:left="120"/>
        <w:rPr>
          <w:lang w:val="ru-RU"/>
        </w:rPr>
      </w:pPr>
    </w:p>
    <w:p w:rsidR="00E7590D" w:rsidRPr="00715B9C" w:rsidRDefault="00E7590D">
      <w:pPr>
        <w:spacing w:after="0"/>
        <w:ind w:left="120"/>
        <w:rPr>
          <w:lang w:val="ru-RU"/>
        </w:rPr>
      </w:pPr>
    </w:p>
    <w:p w:rsidR="00E7590D" w:rsidRPr="00715B9C" w:rsidRDefault="00E7590D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7590D">
        <w:tc>
          <w:tcPr>
            <w:tcW w:w="3114" w:type="dxa"/>
          </w:tcPr>
          <w:p w:rsidR="00E7590D" w:rsidRDefault="00E7590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7590D" w:rsidRDefault="00E7590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7590D" w:rsidRDefault="00FF5AC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E7590D" w:rsidRDefault="00FF5AC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E7590D" w:rsidRDefault="00FF5AC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7590D" w:rsidRDefault="00FF5A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Базунова Л.В.</w:t>
            </w:r>
          </w:p>
          <w:p w:rsidR="00E7590D" w:rsidRDefault="00FF5AC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«31» августа   2026 г.</w:t>
            </w:r>
          </w:p>
          <w:p w:rsidR="00E7590D" w:rsidRDefault="00E7590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7590D" w:rsidRDefault="00E7590D">
      <w:pPr>
        <w:spacing w:after="0"/>
        <w:ind w:left="120"/>
      </w:pPr>
    </w:p>
    <w:p w:rsidR="00E7590D" w:rsidRDefault="00E7590D">
      <w:pPr>
        <w:spacing w:after="0"/>
        <w:ind w:left="120"/>
      </w:pPr>
    </w:p>
    <w:p w:rsidR="00E7590D" w:rsidRDefault="00E7590D">
      <w:pPr>
        <w:spacing w:after="0"/>
        <w:ind w:left="120"/>
      </w:pPr>
    </w:p>
    <w:p w:rsidR="00E7590D" w:rsidRDefault="00E7590D">
      <w:pPr>
        <w:spacing w:after="0"/>
        <w:ind w:left="120"/>
      </w:pPr>
    </w:p>
    <w:p w:rsidR="00E7590D" w:rsidRDefault="00E7590D">
      <w:pPr>
        <w:spacing w:after="0"/>
        <w:ind w:left="120"/>
      </w:pPr>
    </w:p>
    <w:p w:rsidR="00E7590D" w:rsidRDefault="00FF5AC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E7590D" w:rsidRDefault="00FF5AC2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11211701)</w:t>
      </w:r>
    </w:p>
    <w:p w:rsidR="00E7590D" w:rsidRDefault="00E7590D">
      <w:pPr>
        <w:spacing w:after="0"/>
        <w:ind w:left="120"/>
        <w:jc w:val="center"/>
      </w:pPr>
    </w:p>
    <w:p w:rsidR="00E7590D" w:rsidRPr="00715B9C" w:rsidRDefault="00FF5AC2">
      <w:pPr>
        <w:spacing w:after="0" w:line="408" w:lineRule="auto"/>
        <w:ind w:left="120"/>
        <w:jc w:val="center"/>
        <w:rPr>
          <w:lang w:val="ru-RU"/>
        </w:rPr>
      </w:pPr>
      <w:r w:rsidRPr="00715B9C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E7590D" w:rsidRPr="00715B9C" w:rsidRDefault="00FF5AC2">
      <w:pPr>
        <w:spacing w:after="0" w:line="408" w:lineRule="auto"/>
        <w:ind w:left="120"/>
        <w:jc w:val="center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E7590D" w:rsidRPr="00715B9C" w:rsidRDefault="00E7590D">
      <w:pPr>
        <w:spacing w:after="0"/>
        <w:ind w:left="120"/>
        <w:jc w:val="center"/>
        <w:rPr>
          <w:lang w:val="ru-RU"/>
        </w:rPr>
      </w:pPr>
    </w:p>
    <w:p w:rsidR="00E7590D" w:rsidRPr="00715B9C" w:rsidRDefault="00E7590D">
      <w:pPr>
        <w:spacing w:after="0"/>
        <w:ind w:left="120"/>
        <w:jc w:val="center"/>
        <w:rPr>
          <w:lang w:val="ru-RU"/>
        </w:rPr>
      </w:pPr>
    </w:p>
    <w:p w:rsidR="00E7590D" w:rsidRPr="00715B9C" w:rsidRDefault="00E7590D">
      <w:pPr>
        <w:spacing w:after="0"/>
        <w:ind w:left="120"/>
        <w:jc w:val="center"/>
        <w:rPr>
          <w:lang w:val="ru-RU"/>
        </w:rPr>
      </w:pPr>
    </w:p>
    <w:p w:rsidR="00E7590D" w:rsidRPr="00715B9C" w:rsidRDefault="00E7590D">
      <w:pPr>
        <w:spacing w:after="0"/>
        <w:ind w:left="120"/>
        <w:jc w:val="center"/>
        <w:rPr>
          <w:lang w:val="ru-RU"/>
        </w:rPr>
      </w:pPr>
    </w:p>
    <w:p w:rsidR="00E7590D" w:rsidRPr="00715B9C" w:rsidRDefault="00E7590D">
      <w:pPr>
        <w:spacing w:after="0"/>
        <w:ind w:left="120"/>
        <w:jc w:val="center"/>
        <w:rPr>
          <w:lang w:val="ru-RU"/>
        </w:rPr>
      </w:pPr>
    </w:p>
    <w:p w:rsidR="00E7590D" w:rsidRPr="00715B9C" w:rsidRDefault="00E7590D">
      <w:pPr>
        <w:spacing w:after="0"/>
        <w:ind w:left="120"/>
        <w:jc w:val="center"/>
        <w:rPr>
          <w:lang w:val="ru-RU"/>
        </w:rPr>
      </w:pPr>
    </w:p>
    <w:p w:rsidR="00E7590D" w:rsidRPr="00715B9C" w:rsidRDefault="00E7590D">
      <w:pPr>
        <w:spacing w:after="0"/>
        <w:ind w:left="120"/>
        <w:jc w:val="center"/>
        <w:rPr>
          <w:lang w:val="ru-RU"/>
        </w:rPr>
      </w:pPr>
    </w:p>
    <w:p w:rsidR="00E7590D" w:rsidRPr="00715B9C" w:rsidRDefault="00E7590D">
      <w:pPr>
        <w:spacing w:after="0"/>
        <w:ind w:left="120"/>
        <w:jc w:val="center"/>
        <w:rPr>
          <w:lang w:val="ru-RU"/>
        </w:rPr>
      </w:pPr>
    </w:p>
    <w:p w:rsidR="00E7590D" w:rsidRPr="00715B9C" w:rsidRDefault="00E7590D">
      <w:pPr>
        <w:spacing w:after="0"/>
        <w:ind w:left="120"/>
        <w:jc w:val="center"/>
        <w:rPr>
          <w:lang w:val="ru-RU"/>
        </w:rPr>
      </w:pPr>
    </w:p>
    <w:p w:rsidR="00E7590D" w:rsidRPr="00715B9C" w:rsidRDefault="00E7590D">
      <w:pPr>
        <w:spacing w:after="0"/>
        <w:ind w:left="120"/>
        <w:jc w:val="center"/>
        <w:rPr>
          <w:lang w:val="ru-RU"/>
        </w:rPr>
      </w:pPr>
    </w:p>
    <w:p w:rsidR="00E7590D" w:rsidRPr="00715B9C" w:rsidRDefault="00FF5AC2" w:rsidP="00715B9C">
      <w:pPr>
        <w:spacing w:after="0"/>
        <w:jc w:val="center"/>
        <w:rPr>
          <w:lang w:val="ru-RU"/>
        </w:rPr>
      </w:pPr>
      <w:bookmarkStart w:id="2" w:name="056d9d5c-b2bc-4133-b8cf-f3db506692dc"/>
      <w:bookmarkStart w:id="3" w:name="_GoBack"/>
      <w:r w:rsidRPr="00715B9C">
        <w:rPr>
          <w:rFonts w:ascii="Times New Roman" w:hAnsi="Times New Roman"/>
          <w:b/>
          <w:color w:val="000000"/>
          <w:sz w:val="28"/>
          <w:lang w:val="ru-RU"/>
        </w:rPr>
        <w:t>город Ярославль</w:t>
      </w:r>
      <w:bookmarkEnd w:id="2"/>
      <w:r w:rsidRPr="00715B9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7c791777-c725-4234-9ae7-a684b7e75e81"/>
      <w:r w:rsidRPr="00715B9C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bookmarkEnd w:id="3"/>
    <w:p w:rsidR="00E7590D" w:rsidRPr="00715B9C" w:rsidRDefault="00E7590D">
      <w:pPr>
        <w:spacing w:after="0"/>
        <w:ind w:left="120"/>
        <w:rPr>
          <w:lang w:val="ru-RU"/>
        </w:rPr>
      </w:pPr>
    </w:p>
    <w:p w:rsidR="00E7590D" w:rsidRPr="00715B9C" w:rsidRDefault="00E7590D">
      <w:pPr>
        <w:rPr>
          <w:lang w:val="ru-RU"/>
        </w:rPr>
        <w:sectPr w:rsidR="00E7590D" w:rsidRPr="00715B9C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3185011"/>
    </w:p>
    <w:bookmarkEnd w:id="5"/>
    <w:p w:rsidR="00E7590D" w:rsidRPr="00715B9C" w:rsidRDefault="00FF5AC2">
      <w:pPr>
        <w:spacing w:after="0" w:line="264" w:lineRule="auto"/>
        <w:ind w:left="120"/>
        <w:jc w:val="both"/>
        <w:rPr>
          <w:lang w:val="ru-RU"/>
        </w:rPr>
      </w:pPr>
      <w:r w:rsidRPr="00715B9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7590D" w:rsidRPr="00715B9C" w:rsidRDefault="00E7590D">
      <w:pPr>
        <w:spacing w:after="0" w:line="264" w:lineRule="auto"/>
        <w:ind w:left="120"/>
        <w:jc w:val="both"/>
        <w:rPr>
          <w:lang w:val="ru-RU"/>
        </w:rPr>
      </w:pP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 xml:space="preserve">В </w:t>
      </w:r>
      <w:r w:rsidRPr="00715B9C">
        <w:rPr>
          <w:rFonts w:ascii="Times New Roman" w:hAnsi="Times New Roman"/>
          <w:color w:val="000000"/>
          <w:sz w:val="28"/>
          <w:lang w:val="ru-RU"/>
        </w:rPr>
        <w:t>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</w:t>
      </w:r>
      <w:r w:rsidRPr="00715B9C">
        <w:rPr>
          <w:rFonts w:ascii="Times New Roman" w:hAnsi="Times New Roman"/>
          <w:color w:val="000000"/>
          <w:sz w:val="28"/>
          <w:lang w:val="ru-RU"/>
        </w:rPr>
        <w:t>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</w:t>
      </w:r>
      <w:r w:rsidRPr="00715B9C">
        <w:rPr>
          <w:rFonts w:ascii="Times New Roman" w:hAnsi="Times New Roman"/>
          <w:color w:val="000000"/>
          <w:sz w:val="28"/>
          <w:lang w:val="ru-RU"/>
        </w:rPr>
        <w:t xml:space="preserve">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Именно поэтому остро встала необходимость сформировать у обучающихся функциональную грамотность, включающую в себя в</w:t>
      </w:r>
      <w:r w:rsidRPr="00715B9C">
        <w:rPr>
          <w:rFonts w:ascii="Times New Roman" w:hAnsi="Times New Roman"/>
          <w:color w:val="000000"/>
          <w:sz w:val="28"/>
          <w:lang w:val="ru-RU"/>
        </w:rPr>
        <w:t xml:space="preserve">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Знако</w:t>
      </w:r>
      <w:r w:rsidRPr="00715B9C">
        <w:rPr>
          <w:rFonts w:ascii="Times New Roman" w:hAnsi="Times New Roman"/>
          <w:color w:val="000000"/>
          <w:sz w:val="28"/>
          <w:lang w:val="ru-RU"/>
        </w:rPr>
        <w:t xml:space="preserve">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</w:t>
      </w:r>
      <w:r w:rsidRPr="00715B9C">
        <w:rPr>
          <w:rFonts w:ascii="Times New Roman" w:hAnsi="Times New Roman"/>
          <w:color w:val="000000"/>
          <w:sz w:val="28"/>
          <w:lang w:val="ru-RU"/>
        </w:rPr>
        <w:t>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</w:t>
      </w:r>
      <w:r w:rsidRPr="00715B9C">
        <w:rPr>
          <w:rFonts w:ascii="Times New Roman" w:hAnsi="Times New Roman"/>
          <w:color w:val="000000"/>
          <w:sz w:val="28"/>
          <w:lang w:val="ru-RU"/>
        </w:rPr>
        <w:t>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</w:t>
      </w:r>
      <w:r w:rsidRPr="00715B9C">
        <w:rPr>
          <w:rFonts w:ascii="Times New Roman" w:hAnsi="Times New Roman"/>
          <w:color w:val="000000"/>
          <w:sz w:val="28"/>
          <w:lang w:val="ru-RU"/>
        </w:rPr>
        <w:t>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Содержание линии</w:t>
      </w:r>
      <w:r w:rsidRPr="00715B9C">
        <w:rPr>
          <w:rFonts w:ascii="Times New Roman" w:hAnsi="Times New Roman"/>
          <w:color w:val="000000"/>
          <w:sz w:val="28"/>
          <w:lang w:val="ru-RU"/>
        </w:rPr>
        <w:t xml:space="preserve">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</w:t>
      </w:r>
      <w:r w:rsidRPr="00715B9C">
        <w:rPr>
          <w:rFonts w:ascii="Times New Roman" w:hAnsi="Times New Roman"/>
          <w:color w:val="000000"/>
          <w:sz w:val="28"/>
          <w:lang w:val="ru-RU"/>
        </w:rPr>
        <w:t xml:space="preserve">нием статистических характеристик средних и рассеивания. Работая с данными, обучающиеся учатся считывать и интерпретировать </w:t>
      </w:r>
      <w:r w:rsidRPr="00715B9C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</w:t>
      </w:r>
      <w:r w:rsidRPr="00715B9C">
        <w:rPr>
          <w:rFonts w:ascii="Times New Roman" w:hAnsi="Times New Roman"/>
          <w:color w:val="000000"/>
          <w:sz w:val="28"/>
          <w:lang w:val="ru-RU"/>
        </w:rPr>
        <w:t>ь их влияние на рассматриваемые величины и процессы.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</w:t>
      </w:r>
      <w:r w:rsidRPr="00715B9C">
        <w:rPr>
          <w:rFonts w:ascii="Times New Roman" w:hAnsi="Times New Roman"/>
          <w:color w:val="000000"/>
          <w:sz w:val="28"/>
          <w:lang w:val="ru-RU"/>
        </w:rPr>
        <w:t xml:space="preserve"> в частности опыты с классическими вероятностными моделями.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 xml:space="preserve"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</w:t>
      </w:r>
      <w:r w:rsidRPr="00715B9C">
        <w:rPr>
          <w:rFonts w:ascii="Times New Roman" w:hAnsi="Times New Roman"/>
          <w:color w:val="000000"/>
          <w:sz w:val="28"/>
          <w:lang w:val="ru-RU"/>
        </w:rPr>
        <w:t>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</w:t>
      </w:r>
      <w:r w:rsidRPr="00715B9C">
        <w:rPr>
          <w:rFonts w:ascii="Times New Roman" w:hAnsi="Times New Roman"/>
          <w:color w:val="000000"/>
          <w:sz w:val="28"/>
          <w:lang w:val="ru-RU"/>
        </w:rPr>
        <w:t xml:space="preserve">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 xml:space="preserve">В 7–9 классах изучается учебный курс «Вероятность </w:t>
      </w:r>
      <w:r w:rsidRPr="00715B9C">
        <w:rPr>
          <w:rFonts w:ascii="Times New Roman" w:hAnsi="Times New Roman"/>
          <w:color w:val="000000"/>
          <w:sz w:val="28"/>
          <w:lang w:val="ru-RU"/>
        </w:rPr>
        <w:t>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bookmarkStart w:id="6" w:name="b3c9237e-6172-48ee-b1c7-f6774da89513"/>
      <w:r w:rsidRPr="00715B9C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</w:t>
      </w:r>
      <w:r w:rsidRPr="00715B9C">
        <w:rPr>
          <w:rFonts w:ascii="Times New Roman" w:hAnsi="Times New Roman"/>
          <w:color w:val="000000"/>
          <w:sz w:val="28"/>
          <w:lang w:val="ru-RU"/>
        </w:rPr>
        <w:t>1 час в неделю), в 8 классе – 34 часа (1 час в неделю), в 9 классе – 34 часа (1 час в неделю).</w:t>
      </w:r>
      <w:bookmarkEnd w:id="6"/>
    </w:p>
    <w:p w:rsidR="00E7590D" w:rsidRPr="00715B9C" w:rsidRDefault="00E7590D">
      <w:pPr>
        <w:rPr>
          <w:lang w:val="ru-RU"/>
        </w:rPr>
        <w:sectPr w:rsidR="00E7590D" w:rsidRPr="00715B9C">
          <w:pgSz w:w="11906" w:h="16383"/>
          <w:pgMar w:top="1134" w:right="850" w:bottom="1134" w:left="1701" w:header="720" w:footer="720" w:gutter="0"/>
          <w:cols w:space="720"/>
        </w:sectPr>
      </w:pPr>
      <w:bookmarkStart w:id="7" w:name="block-93185010"/>
    </w:p>
    <w:bookmarkEnd w:id="7"/>
    <w:p w:rsidR="00E7590D" w:rsidRPr="00715B9C" w:rsidRDefault="00FF5AC2">
      <w:pPr>
        <w:spacing w:after="0" w:line="264" w:lineRule="auto"/>
        <w:ind w:left="120"/>
        <w:jc w:val="both"/>
        <w:rPr>
          <w:lang w:val="ru-RU"/>
        </w:rPr>
      </w:pPr>
      <w:r w:rsidRPr="00715B9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E7590D" w:rsidRPr="00715B9C" w:rsidRDefault="00E7590D">
      <w:pPr>
        <w:spacing w:after="0" w:line="264" w:lineRule="auto"/>
        <w:ind w:left="120"/>
        <w:jc w:val="both"/>
        <w:rPr>
          <w:lang w:val="ru-RU"/>
        </w:rPr>
      </w:pPr>
    </w:p>
    <w:p w:rsidR="00E7590D" w:rsidRPr="00715B9C" w:rsidRDefault="00FF5AC2">
      <w:pPr>
        <w:spacing w:after="0" w:line="264" w:lineRule="auto"/>
        <w:ind w:left="120"/>
        <w:jc w:val="both"/>
        <w:rPr>
          <w:lang w:val="ru-RU"/>
        </w:rPr>
      </w:pPr>
      <w:r w:rsidRPr="00715B9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7590D" w:rsidRPr="00715B9C" w:rsidRDefault="00E7590D">
      <w:pPr>
        <w:spacing w:after="0" w:line="264" w:lineRule="auto"/>
        <w:ind w:left="120"/>
        <w:jc w:val="both"/>
        <w:rPr>
          <w:lang w:val="ru-RU"/>
        </w:rPr>
      </w:pP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в виде таблиц, диаграмм, графиков. Заполнение таблиц, чтение и построение диаграмм (столбиковых </w:t>
      </w:r>
      <w:r w:rsidRPr="00715B9C">
        <w:rPr>
          <w:rFonts w:ascii="Times New Roman" w:hAnsi="Times New Roman"/>
          <w:color w:val="000000"/>
          <w:sz w:val="28"/>
          <w:lang w:val="ru-RU"/>
        </w:rPr>
        <w:t>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</w:t>
      </w:r>
      <w:r w:rsidRPr="00715B9C">
        <w:rPr>
          <w:rFonts w:ascii="Times New Roman" w:hAnsi="Times New Roman"/>
          <w:color w:val="000000"/>
          <w:sz w:val="28"/>
          <w:lang w:val="ru-RU"/>
        </w:rPr>
        <w:t>ых данных. Примеры случайной изменчивости.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 xml:space="preserve">Граф, вершина, </w:t>
      </w:r>
      <w:r w:rsidRPr="00715B9C">
        <w:rPr>
          <w:rFonts w:ascii="Times New Roman" w:hAnsi="Times New Roman"/>
          <w:color w:val="000000"/>
          <w:sz w:val="28"/>
          <w:lang w:val="ru-RU"/>
        </w:rPr>
        <w:t>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:rsidR="00E7590D" w:rsidRPr="00715B9C" w:rsidRDefault="00FF5AC2">
      <w:pPr>
        <w:spacing w:after="0" w:line="264" w:lineRule="auto"/>
        <w:ind w:left="120"/>
        <w:jc w:val="both"/>
        <w:rPr>
          <w:lang w:val="ru-RU"/>
        </w:rPr>
      </w:pPr>
      <w:r w:rsidRPr="00715B9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E7590D" w:rsidRPr="00715B9C" w:rsidRDefault="00E7590D">
      <w:pPr>
        <w:spacing w:after="0" w:line="264" w:lineRule="auto"/>
        <w:ind w:left="120"/>
        <w:jc w:val="both"/>
        <w:rPr>
          <w:lang w:val="ru-RU"/>
        </w:rPr>
      </w:pP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</w:t>
      </w:r>
      <w:r w:rsidRPr="00715B9C">
        <w:rPr>
          <w:rFonts w:ascii="Times New Roman" w:hAnsi="Times New Roman"/>
          <w:color w:val="000000"/>
          <w:sz w:val="28"/>
          <w:lang w:val="ru-RU"/>
        </w:rPr>
        <w:t>в виде таблиц, диаграмм, графиков.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</w:t>
      </w:r>
      <w:r w:rsidRPr="00715B9C">
        <w:rPr>
          <w:rFonts w:ascii="Times New Roman" w:hAnsi="Times New Roman"/>
          <w:color w:val="000000"/>
          <w:sz w:val="28"/>
          <w:lang w:val="ru-RU"/>
        </w:rPr>
        <w:t>рафического представления множеств для описания реальных процессов и явлений, при решении задач.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</w:t>
      </w:r>
      <w:r w:rsidRPr="00715B9C">
        <w:rPr>
          <w:rFonts w:ascii="Times New Roman" w:hAnsi="Times New Roman"/>
          <w:color w:val="000000"/>
          <w:sz w:val="28"/>
          <w:lang w:val="ru-RU"/>
        </w:rPr>
        <w:t>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</w:t>
      </w:r>
      <w:r w:rsidRPr="00715B9C">
        <w:rPr>
          <w:rFonts w:ascii="Times New Roman" w:hAnsi="Times New Roman"/>
          <w:color w:val="000000"/>
          <w:sz w:val="28"/>
          <w:lang w:val="ru-RU"/>
        </w:rPr>
        <w:t>ершины, связь между числом вершин и числом рёбер. Правило умножения. Решение задач с помощью графов.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</w:t>
      </w:r>
      <w:r w:rsidRPr="00715B9C">
        <w:rPr>
          <w:rFonts w:ascii="Times New Roman" w:hAnsi="Times New Roman"/>
          <w:color w:val="000000"/>
          <w:sz w:val="28"/>
          <w:lang w:val="ru-RU"/>
        </w:rPr>
        <w:t xml:space="preserve">авило умножения. Независимые события. Представление эксперимента в виде дерева. Решение задач на </w:t>
      </w:r>
      <w:r w:rsidRPr="00715B9C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E7590D" w:rsidRPr="00715B9C" w:rsidRDefault="00FF5AC2">
      <w:pPr>
        <w:spacing w:after="0" w:line="264" w:lineRule="auto"/>
        <w:ind w:left="120"/>
        <w:jc w:val="both"/>
        <w:rPr>
          <w:lang w:val="ru-RU"/>
        </w:rPr>
      </w:pPr>
      <w:r w:rsidRPr="00715B9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7590D" w:rsidRPr="00715B9C" w:rsidRDefault="00E7590D">
      <w:pPr>
        <w:spacing w:after="0" w:line="264" w:lineRule="auto"/>
        <w:ind w:left="120"/>
        <w:jc w:val="both"/>
        <w:rPr>
          <w:lang w:val="ru-RU"/>
        </w:rPr>
      </w:pP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</w:t>
      </w:r>
      <w:r w:rsidRPr="00715B9C">
        <w:rPr>
          <w:rFonts w:ascii="Times New Roman" w:hAnsi="Times New Roman"/>
          <w:color w:val="000000"/>
          <w:sz w:val="28"/>
          <w:lang w:val="ru-RU"/>
        </w:rPr>
        <w:t>ия данных. Чтение и построение таблиц, диаграмм, графиков по реальным данным.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</w:t>
      </w:r>
      <w:r w:rsidRPr="00715B9C">
        <w:rPr>
          <w:rFonts w:ascii="Times New Roman" w:hAnsi="Times New Roman"/>
          <w:color w:val="000000"/>
          <w:sz w:val="28"/>
          <w:lang w:val="ru-RU"/>
        </w:rPr>
        <w:t>уры на плоскости, из отрезка и из дуги окружности.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Испытание. Успех и неудача. </w:t>
      </w:r>
      <w:r w:rsidRPr="00715B9C">
        <w:rPr>
          <w:rFonts w:ascii="Times New Roman" w:hAnsi="Times New Roman"/>
          <w:color w:val="000000"/>
          <w:sz w:val="28"/>
          <w:lang w:val="ru-RU"/>
        </w:rPr>
        <w:t>Серия испытаний до первого успеха. Серия испытаний Бернулли. Вероятности событий в серии испытаний Бернулли.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</w:t>
      </w:r>
      <w:r w:rsidRPr="00715B9C">
        <w:rPr>
          <w:rFonts w:ascii="Times New Roman" w:hAnsi="Times New Roman"/>
          <w:color w:val="000000"/>
          <w:sz w:val="28"/>
          <w:lang w:val="ru-RU"/>
        </w:rPr>
        <w:t>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</w:t>
      </w:r>
      <w:r w:rsidRPr="00715B9C">
        <w:rPr>
          <w:rFonts w:ascii="Times New Roman" w:hAnsi="Times New Roman"/>
          <w:color w:val="000000"/>
          <w:sz w:val="28"/>
          <w:lang w:val="ru-RU"/>
        </w:rPr>
        <w:t>мощью частот. Роль и значение закона больших чисел в природе и обществе.</w:t>
      </w:r>
    </w:p>
    <w:p w:rsidR="00E7590D" w:rsidRPr="00715B9C" w:rsidRDefault="00E7590D">
      <w:pPr>
        <w:rPr>
          <w:lang w:val="ru-RU"/>
        </w:rPr>
        <w:sectPr w:rsidR="00E7590D" w:rsidRPr="00715B9C">
          <w:pgSz w:w="11906" w:h="16383"/>
          <w:pgMar w:top="1134" w:right="850" w:bottom="1134" w:left="1701" w:header="720" w:footer="720" w:gutter="0"/>
          <w:cols w:space="720"/>
        </w:sectPr>
      </w:pPr>
      <w:bookmarkStart w:id="8" w:name="block-93185006"/>
    </w:p>
    <w:bookmarkEnd w:id="8"/>
    <w:p w:rsidR="00E7590D" w:rsidRPr="00715B9C" w:rsidRDefault="00FF5AC2">
      <w:pPr>
        <w:spacing w:after="0" w:line="264" w:lineRule="auto"/>
        <w:ind w:left="120"/>
        <w:jc w:val="both"/>
        <w:rPr>
          <w:lang w:val="ru-RU"/>
        </w:rPr>
      </w:pPr>
      <w:r w:rsidRPr="00715B9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E7590D" w:rsidRPr="00715B9C" w:rsidRDefault="00E7590D">
      <w:pPr>
        <w:spacing w:after="0" w:line="264" w:lineRule="auto"/>
        <w:ind w:left="120"/>
        <w:jc w:val="both"/>
        <w:rPr>
          <w:lang w:val="ru-RU"/>
        </w:rPr>
      </w:pPr>
    </w:p>
    <w:p w:rsidR="00E7590D" w:rsidRPr="00715B9C" w:rsidRDefault="00FF5AC2">
      <w:pPr>
        <w:spacing w:after="0" w:line="264" w:lineRule="auto"/>
        <w:ind w:left="120"/>
        <w:jc w:val="both"/>
        <w:rPr>
          <w:lang w:val="ru-RU"/>
        </w:rPr>
      </w:pPr>
      <w:r w:rsidRPr="00715B9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7590D" w:rsidRPr="00715B9C" w:rsidRDefault="00E7590D">
      <w:pPr>
        <w:spacing w:after="0" w:line="264" w:lineRule="auto"/>
        <w:ind w:left="120"/>
        <w:jc w:val="both"/>
        <w:rPr>
          <w:lang w:val="ru-RU"/>
        </w:rPr>
      </w:pP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715B9C">
        <w:rPr>
          <w:rFonts w:ascii="Times New Roman" w:hAnsi="Times New Roman"/>
          <w:color w:val="000000"/>
          <w:sz w:val="28"/>
          <w:lang w:val="ru-RU"/>
        </w:rPr>
        <w:t>освоения</w:t>
      </w:r>
      <w:r w:rsidRPr="00715B9C">
        <w:rPr>
          <w:rFonts w:ascii="Times New Roman" w:hAnsi="Times New Roman"/>
          <w:color w:val="000000"/>
          <w:sz w:val="28"/>
          <w:lang w:val="ru-RU"/>
        </w:rPr>
        <w:t xml:space="preserve"> программы учебного курса «Вероятность и статистика» характеризуются: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</w:t>
      </w:r>
      <w:r w:rsidRPr="00715B9C">
        <w:rPr>
          <w:rFonts w:ascii="Times New Roman" w:hAnsi="Times New Roman"/>
          <w:color w:val="000000"/>
          <w:sz w:val="28"/>
          <w:lang w:val="ru-RU"/>
        </w:rPr>
        <w:t>колы, к использованию этих достижений в других науках и прикладных сферах;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</w:t>
      </w:r>
      <w:r w:rsidRPr="00715B9C">
        <w:rPr>
          <w:rFonts w:ascii="Times New Roman" w:hAnsi="Times New Roman"/>
          <w:color w:val="000000"/>
          <w:sz w:val="28"/>
          <w:lang w:val="ru-RU"/>
        </w:rPr>
        <w:t>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</w:t>
      </w:r>
      <w:r w:rsidRPr="00715B9C">
        <w:rPr>
          <w:rFonts w:ascii="Times New Roman" w:hAnsi="Times New Roman"/>
          <w:color w:val="000000"/>
          <w:sz w:val="28"/>
          <w:lang w:val="ru-RU"/>
        </w:rPr>
        <w:t>;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</w:t>
      </w:r>
      <w:r w:rsidRPr="00715B9C">
        <w:rPr>
          <w:rFonts w:ascii="Times New Roman" w:hAnsi="Times New Roman"/>
          <w:color w:val="000000"/>
          <w:sz w:val="28"/>
          <w:lang w:val="ru-RU"/>
        </w:rPr>
        <w:t xml:space="preserve">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</w:t>
      </w:r>
      <w:r w:rsidRPr="00715B9C">
        <w:rPr>
          <w:rFonts w:ascii="Times New Roman" w:hAnsi="Times New Roman"/>
          <w:color w:val="000000"/>
          <w:sz w:val="28"/>
          <w:lang w:val="ru-RU"/>
        </w:rPr>
        <w:t>ъектов, задач, решений, рассуждений, умению видеть математические закономерности в искусстве;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</w:t>
      </w:r>
      <w:r w:rsidRPr="00715B9C">
        <w:rPr>
          <w:rFonts w:ascii="Times New Roman" w:hAnsi="Times New Roman"/>
          <w:color w:val="000000"/>
          <w:sz w:val="28"/>
          <w:lang w:val="ru-RU"/>
        </w:rPr>
        <w:t>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</w:t>
      </w:r>
      <w:r w:rsidRPr="00715B9C">
        <w:rPr>
          <w:rFonts w:ascii="Times New Roman" w:hAnsi="Times New Roman"/>
          <w:color w:val="000000"/>
          <w:sz w:val="28"/>
          <w:lang w:val="ru-RU"/>
        </w:rPr>
        <w:t>едовательской деятельности;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</w:t>
      </w:r>
      <w:r w:rsidRPr="00715B9C">
        <w:rPr>
          <w:rFonts w:ascii="Times New Roman" w:hAnsi="Times New Roman"/>
          <w:color w:val="000000"/>
          <w:sz w:val="28"/>
          <w:lang w:val="ru-RU"/>
        </w:rPr>
        <w:t>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</w:t>
      </w:r>
      <w:r w:rsidRPr="00715B9C">
        <w:rPr>
          <w:rFonts w:ascii="Times New Roman" w:hAnsi="Times New Roman"/>
          <w:color w:val="000000"/>
          <w:sz w:val="28"/>
          <w:lang w:val="ru-RU"/>
        </w:rPr>
        <w:t>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</w:t>
      </w:r>
      <w:r w:rsidRPr="00715B9C">
        <w:rPr>
          <w:rFonts w:ascii="Times New Roman" w:hAnsi="Times New Roman"/>
          <w:b/>
          <w:color w:val="000000"/>
          <w:sz w:val="28"/>
          <w:lang w:val="ru-RU"/>
        </w:rPr>
        <w:t>й среды: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</w:t>
      </w:r>
      <w:r w:rsidRPr="00715B9C">
        <w:rPr>
          <w:rFonts w:ascii="Times New Roman" w:hAnsi="Times New Roman"/>
          <w:color w:val="000000"/>
          <w:sz w:val="28"/>
          <w:lang w:val="ru-RU"/>
        </w:rPr>
        <w:t>а других;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способностью</w:t>
      </w:r>
      <w:r w:rsidRPr="00715B9C">
        <w:rPr>
          <w:rFonts w:ascii="Times New Roman" w:hAnsi="Times New Roman"/>
          <w:color w:val="000000"/>
          <w:sz w:val="28"/>
          <w:lang w:val="ru-RU"/>
        </w:rPr>
        <w:t xml:space="preserve">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E7590D" w:rsidRPr="00715B9C" w:rsidRDefault="00FF5AC2">
      <w:pPr>
        <w:spacing w:after="0" w:line="264" w:lineRule="auto"/>
        <w:ind w:left="120"/>
        <w:jc w:val="both"/>
        <w:rPr>
          <w:lang w:val="ru-RU"/>
        </w:rPr>
      </w:pPr>
      <w:r w:rsidRPr="00715B9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7590D" w:rsidRPr="00715B9C" w:rsidRDefault="00E7590D">
      <w:pPr>
        <w:spacing w:after="0" w:line="264" w:lineRule="auto"/>
        <w:ind w:left="120"/>
        <w:jc w:val="both"/>
        <w:rPr>
          <w:lang w:val="ru-RU"/>
        </w:rPr>
      </w:pPr>
    </w:p>
    <w:p w:rsidR="00E7590D" w:rsidRPr="00715B9C" w:rsidRDefault="00FF5AC2">
      <w:pPr>
        <w:spacing w:after="0" w:line="264" w:lineRule="auto"/>
        <w:ind w:left="120"/>
        <w:jc w:val="both"/>
        <w:rPr>
          <w:lang w:val="ru-RU"/>
        </w:rPr>
      </w:pPr>
      <w:r w:rsidRPr="00715B9C">
        <w:rPr>
          <w:rFonts w:ascii="Times New Roman" w:hAnsi="Times New Roman"/>
          <w:b/>
          <w:color w:val="000000"/>
          <w:sz w:val="28"/>
          <w:lang w:val="ru-RU"/>
        </w:rPr>
        <w:t>Познавательные униве</w:t>
      </w:r>
      <w:r w:rsidRPr="00715B9C">
        <w:rPr>
          <w:rFonts w:ascii="Times New Roman" w:hAnsi="Times New Roman"/>
          <w:b/>
          <w:color w:val="000000"/>
          <w:sz w:val="28"/>
          <w:lang w:val="ru-RU"/>
        </w:rPr>
        <w:t>рсальные учебные действия</w:t>
      </w:r>
    </w:p>
    <w:p w:rsidR="00E7590D" w:rsidRPr="00715B9C" w:rsidRDefault="00E7590D">
      <w:pPr>
        <w:spacing w:after="0" w:line="264" w:lineRule="auto"/>
        <w:ind w:left="120"/>
        <w:jc w:val="both"/>
        <w:rPr>
          <w:lang w:val="ru-RU"/>
        </w:rPr>
      </w:pPr>
    </w:p>
    <w:p w:rsidR="00E7590D" w:rsidRDefault="00FF5AC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E7590D" w:rsidRPr="00715B9C" w:rsidRDefault="00FF5AC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</w:t>
      </w:r>
      <w:r w:rsidRPr="00715B9C">
        <w:rPr>
          <w:rFonts w:ascii="Times New Roman" w:hAnsi="Times New Roman"/>
          <w:color w:val="000000"/>
          <w:sz w:val="28"/>
          <w:lang w:val="ru-RU"/>
        </w:rPr>
        <w:t>основания для обобщения и сравнения, критерии проводимого анализа;</w:t>
      </w:r>
    </w:p>
    <w:p w:rsidR="00E7590D" w:rsidRPr="00715B9C" w:rsidRDefault="00FF5AC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E7590D" w:rsidRPr="00715B9C" w:rsidRDefault="00FF5AC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</w:t>
      </w:r>
      <w:r w:rsidRPr="00715B9C">
        <w:rPr>
          <w:rFonts w:ascii="Times New Roman" w:hAnsi="Times New Roman"/>
          <w:color w:val="000000"/>
          <w:sz w:val="28"/>
          <w:lang w:val="ru-RU"/>
        </w:rPr>
        <w:t>чия в фактах, данных, наблюдениях и утверждениях, предлагать критерии для выявления закономерностей и противоречий;</w:t>
      </w:r>
    </w:p>
    <w:p w:rsidR="00E7590D" w:rsidRPr="00715B9C" w:rsidRDefault="00FF5AC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E7590D" w:rsidRPr="00715B9C" w:rsidRDefault="00FF5AC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</w:t>
      </w:r>
      <w:r w:rsidRPr="00715B9C">
        <w:rPr>
          <w:rFonts w:ascii="Times New Roman" w:hAnsi="Times New Roman"/>
          <w:color w:val="000000"/>
          <w:sz w:val="28"/>
          <w:lang w:val="ru-RU"/>
        </w:rPr>
        <w:t>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E7590D" w:rsidRPr="00715B9C" w:rsidRDefault="00FF5AC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 xml:space="preserve">выбирать способ решения учебной </w:t>
      </w:r>
      <w:r w:rsidRPr="00715B9C">
        <w:rPr>
          <w:rFonts w:ascii="Times New Roman" w:hAnsi="Times New Roman"/>
          <w:color w:val="000000"/>
          <w:sz w:val="28"/>
          <w:lang w:val="ru-RU"/>
        </w:rPr>
        <w:t>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7590D" w:rsidRDefault="00FF5AC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E7590D" w:rsidRPr="00715B9C" w:rsidRDefault="00FF5AC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</w:t>
      </w:r>
      <w:r w:rsidRPr="00715B9C">
        <w:rPr>
          <w:rFonts w:ascii="Times New Roman" w:hAnsi="Times New Roman"/>
          <w:color w:val="000000"/>
          <w:sz w:val="28"/>
          <w:lang w:val="ru-RU"/>
        </w:rPr>
        <w:t>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E7590D" w:rsidRPr="00715B9C" w:rsidRDefault="00FF5AC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</w:t>
      </w:r>
      <w:r w:rsidRPr="00715B9C">
        <w:rPr>
          <w:rFonts w:ascii="Times New Roman" w:hAnsi="Times New Roman"/>
          <w:color w:val="000000"/>
          <w:sz w:val="28"/>
          <w:lang w:val="ru-RU"/>
        </w:rPr>
        <w:t xml:space="preserve"> математического объекта, зависимостей объектов между собой;</w:t>
      </w:r>
    </w:p>
    <w:p w:rsidR="00E7590D" w:rsidRPr="00715B9C" w:rsidRDefault="00FF5AC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E7590D" w:rsidRPr="00715B9C" w:rsidRDefault="00FF5AC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прогнозировать возможное</w:t>
      </w:r>
      <w:r w:rsidRPr="00715B9C">
        <w:rPr>
          <w:rFonts w:ascii="Times New Roman" w:hAnsi="Times New Roman"/>
          <w:color w:val="000000"/>
          <w:sz w:val="28"/>
          <w:lang w:val="ru-RU"/>
        </w:rPr>
        <w:t xml:space="preserve"> развитие процесса, а также выдвигать предположения о его развитии в новых условиях.</w:t>
      </w:r>
    </w:p>
    <w:p w:rsidR="00E7590D" w:rsidRDefault="00FF5AC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E7590D" w:rsidRPr="00715B9C" w:rsidRDefault="00FF5AC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E7590D" w:rsidRPr="00715B9C" w:rsidRDefault="00FF5AC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</w:t>
      </w:r>
      <w:r w:rsidRPr="00715B9C">
        <w:rPr>
          <w:rFonts w:ascii="Times New Roman" w:hAnsi="Times New Roman"/>
          <w:color w:val="000000"/>
          <w:sz w:val="28"/>
          <w:lang w:val="ru-RU"/>
        </w:rPr>
        <w:t>вать информацию различных видов и форм представления;</w:t>
      </w:r>
    </w:p>
    <w:p w:rsidR="00E7590D" w:rsidRPr="00715B9C" w:rsidRDefault="00FF5AC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E7590D" w:rsidRPr="00715B9C" w:rsidRDefault="00FF5AC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</w:t>
      </w:r>
      <w:r w:rsidRPr="00715B9C">
        <w:rPr>
          <w:rFonts w:ascii="Times New Roman" w:hAnsi="Times New Roman"/>
          <w:color w:val="000000"/>
          <w:sz w:val="28"/>
          <w:lang w:val="ru-RU"/>
        </w:rPr>
        <w:t>ормулированным самостоятельно.</w:t>
      </w:r>
    </w:p>
    <w:p w:rsidR="00E7590D" w:rsidRDefault="00FF5AC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E7590D" w:rsidRPr="00715B9C" w:rsidRDefault="00FF5AC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715B9C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</w:t>
      </w:r>
      <w:r w:rsidRPr="00715B9C">
        <w:rPr>
          <w:rFonts w:ascii="Times New Roman" w:hAnsi="Times New Roman"/>
          <w:color w:val="000000"/>
          <w:sz w:val="28"/>
          <w:lang w:val="ru-RU"/>
        </w:rPr>
        <w:t>ия по ходу решения задачи, комментировать полученный результат;</w:t>
      </w:r>
    </w:p>
    <w:p w:rsidR="00E7590D" w:rsidRPr="00715B9C" w:rsidRDefault="00FF5AC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</w:t>
      </w:r>
      <w:r w:rsidRPr="00715B9C">
        <w:rPr>
          <w:rFonts w:ascii="Times New Roman" w:hAnsi="Times New Roman"/>
          <w:color w:val="000000"/>
          <w:sz w:val="28"/>
          <w:lang w:val="ru-RU"/>
        </w:rPr>
        <w:t>иков диалога, обнаруживать различие и сходство позиций, в корректной форме формулировать разногласия, свои возражения;</w:t>
      </w:r>
    </w:p>
    <w:p w:rsidR="00E7590D" w:rsidRPr="00715B9C" w:rsidRDefault="00FF5AC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</w:t>
      </w:r>
      <w:r w:rsidRPr="00715B9C">
        <w:rPr>
          <w:rFonts w:ascii="Times New Roman" w:hAnsi="Times New Roman"/>
          <w:color w:val="000000"/>
          <w:sz w:val="28"/>
          <w:lang w:val="ru-RU"/>
        </w:rPr>
        <w:t>езентации и особенностей аудитории;</w:t>
      </w:r>
    </w:p>
    <w:p w:rsidR="00E7590D" w:rsidRPr="00715B9C" w:rsidRDefault="00FF5AC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E7590D" w:rsidRPr="00715B9C" w:rsidRDefault="00FF5AC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</w:t>
      </w:r>
      <w:r w:rsidRPr="00715B9C">
        <w:rPr>
          <w:rFonts w:ascii="Times New Roman" w:hAnsi="Times New Roman"/>
          <w:color w:val="000000"/>
          <w:sz w:val="28"/>
          <w:lang w:val="ru-RU"/>
        </w:rPr>
        <w:t>, договариваться, обсуждать процесс и результат работы, обобщать мнения нескольких людей;</w:t>
      </w:r>
    </w:p>
    <w:p w:rsidR="00E7590D" w:rsidRPr="00715B9C" w:rsidRDefault="00FF5AC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 xml:space="preserve"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</w:t>
      </w:r>
      <w:r w:rsidRPr="00715B9C">
        <w:rPr>
          <w:rFonts w:ascii="Times New Roman" w:hAnsi="Times New Roman"/>
          <w:color w:val="000000"/>
          <w:sz w:val="28"/>
          <w:lang w:val="ru-RU"/>
        </w:rPr>
        <w:t>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E7590D" w:rsidRPr="00715B9C" w:rsidRDefault="00E7590D">
      <w:pPr>
        <w:spacing w:after="0" w:line="264" w:lineRule="auto"/>
        <w:ind w:left="120"/>
        <w:jc w:val="both"/>
        <w:rPr>
          <w:lang w:val="ru-RU"/>
        </w:rPr>
      </w:pPr>
    </w:p>
    <w:p w:rsidR="00E7590D" w:rsidRPr="00715B9C" w:rsidRDefault="00FF5AC2">
      <w:pPr>
        <w:spacing w:after="0" w:line="264" w:lineRule="auto"/>
        <w:ind w:left="120"/>
        <w:jc w:val="both"/>
        <w:rPr>
          <w:lang w:val="ru-RU"/>
        </w:rPr>
      </w:pPr>
      <w:r w:rsidRPr="00715B9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7590D" w:rsidRPr="00715B9C" w:rsidRDefault="00E7590D">
      <w:pPr>
        <w:spacing w:after="0" w:line="264" w:lineRule="auto"/>
        <w:ind w:left="120"/>
        <w:jc w:val="both"/>
        <w:rPr>
          <w:lang w:val="ru-RU"/>
        </w:rPr>
      </w:pPr>
    </w:p>
    <w:p w:rsidR="00E7590D" w:rsidRPr="00715B9C" w:rsidRDefault="00FF5AC2">
      <w:pPr>
        <w:spacing w:after="0" w:line="264" w:lineRule="auto"/>
        <w:ind w:left="120"/>
        <w:jc w:val="both"/>
        <w:rPr>
          <w:lang w:val="ru-RU"/>
        </w:rPr>
      </w:pPr>
      <w:r w:rsidRPr="00715B9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7590D" w:rsidRPr="00715B9C" w:rsidRDefault="00FF5AC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</w:t>
      </w:r>
      <w:r w:rsidRPr="00715B9C">
        <w:rPr>
          <w:rFonts w:ascii="Times New Roman" w:hAnsi="Times New Roman"/>
          <w:color w:val="000000"/>
          <w:sz w:val="28"/>
          <w:lang w:val="ru-RU"/>
        </w:rPr>
        <w:t>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E7590D" w:rsidRDefault="00FF5AC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E7590D" w:rsidRPr="00715B9C" w:rsidRDefault="00FF5AC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</w:t>
      </w:r>
      <w:r w:rsidRPr="00715B9C">
        <w:rPr>
          <w:rFonts w:ascii="Times New Roman" w:hAnsi="Times New Roman"/>
          <w:color w:val="000000"/>
          <w:sz w:val="28"/>
          <w:lang w:val="ru-RU"/>
        </w:rPr>
        <w:t xml:space="preserve"> результата решения математической задачи;</w:t>
      </w:r>
    </w:p>
    <w:p w:rsidR="00E7590D" w:rsidRPr="00715B9C" w:rsidRDefault="00FF5AC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E7590D" w:rsidRPr="00715B9C" w:rsidRDefault="00FF5AC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</w:t>
      </w:r>
      <w:r w:rsidRPr="00715B9C">
        <w:rPr>
          <w:rFonts w:ascii="Times New Roman" w:hAnsi="Times New Roman"/>
          <w:color w:val="000000"/>
          <w:sz w:val="28"/>
          <w:lang w:val="ru-RU"/>
        </w:rPr>
        <w:t>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E7590D" w:rsidRPr="00715B9C" w:rsidRDefault="00E7590D">
      <w:pPr>
        <w:spacing w:after="0" w:line="264" w:lineRule="auto"/>
        <w:ind w:left="120"/>
        <w:jc w:val="both"/>
        <w:rPr>
          <w:lang w:val="ru-RU"/>
        </w:rPr>
      </w:pPr>
    </w:p>
    <w:p w:rsidR="00E7590D" w:rsidRPr="00715B9C" w:rsidRDefault="00FF5AC2">
      <w:pPr>
        <w:spacing w:after="0" w:line="264" w:lineRule="auto"/>
        <w:ind w:left="120"/>
        <w:jc w:val="both"/>
        <w:rPr>
          <w:lang w:val="ru-RU"/>
        </w:rPr>
      </w:pPr>
      <w:r w:rsidRPr="00715B9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7590D" w:rsidRPr="00715B9C" w:rsidRDefault="00E7590D">
      <w:pPr>
        <w:spacing w:after="0" w:line="264" w:lineRule="auto"/>
        <w:ind w:left="120"/>
        <w:jc w:val="both"/>
        <w:rPr>
          <w:lang w:val="ru-RU"/>
        </w:rPr>
      </w:pP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bookmarkStart w:id="9" w:name="_Toc124426249"/>
      <w:bookmarkEnd w:id="9"/>
      <w:r w:rsidRPr="00715B9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15B9C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715B9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Читать ин</w:t>
      </w:r>
      <w:r w:rsidRPr="00715B9C">
        <w:rPr>
          <w:rFonts w:ascii="Times New Roman" w:hAnsi="Times New Roman"/>
          <w:color w:val="000000"/>
          <w:sz w:val="28"/>
          <w:lang w:val="ru-RU"/>
        </w:rPr>
        <w:t>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</w:t>
      </w:r>
      <w:r w:rsidRPr="00715B9C">
        <w:rPr>
          <w:rFonts w:ascii="Times New Roman" w:hAnsi="Times New Roman"/>
          <w:color w:val="000000"/>
          <w:sz w:val="28"/>
          <w:lang w:val="ru-RU"/>
        </w:rPr>
        <w:t>ммах, графиках.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случайной изменчивости на примерах цен, физических величин, антропометрических </w:t>
      </w:r>
      <w:r w:rsidRPr="00715B9C">
        <w:rPr>
          <w:rFonts w:ascii="Times New Roman" w:hAnsi="Times New Roman"/>
          <w:color w:val="000000"/>
          <w:sz w:val="28"/>
          <w:lang w:val="ru-RU"/>
        </w:rPr>
        <w:t>данных, иметь представление о статистической устойчивости.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15B9C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715B9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</w:t>
      </w:r>
      <w:r w:rsidRPr="00715B9C">
        <w:rPr>
          <w:rFonts w:ascii="Times New Roman" w:hAnsi="Times New Roman"/>
          <w:color w:val="000000"/>
          <w:sz w:val="28"/>
          <w:lang w:val="ru-RU"/>
        </w:rPr>
        <w:t xml:space="preserve"> таблиц, диаграмм, графиков.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 xml:space="preserve">Находить частоты числовых значений и частоты событий, в том числе по результатам измерений </w:t>
      </w:r>
      <w:r w:rsidRPr="00715B9C">
        <w:rPr>
          <w:rFonts w:ascii="Times New Roman" w:hAnsi="Times New Roman"/>
          <w:color w:val="000000"/>
          <w:sz w:val="28"/>
          <w:lang w:val="ru-RU"/>
        </w:rPr>
        <w:t>и наблюдений.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</w:t>
      </w:r>
      <w:r w:rsidRPr="00715B9C">
        <w:rPr>
          <w:rFonts w:ascii="Times New Roman" w:hAnsi="Times New Roman"/>
          <w:color w:val="000000"/>
          <w:sz w:val="28"/>
          <w:lang w:val="ru-RU"/>
        </w:rPr>
        <w:t>я прямая.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</w:t>
      </w:r>
      <w:r w:rsidRPr="00715B9C">
        <w:rPr>
          <w:rFonts w:ascii="Times New Roman" w:hAnsi="Times New Roman"/>
          <w:color w:val="000000"/>
          <w:sz w:val="28"/>
          <w:lang w:val="ru-RU"/>
        </w:rPr>
        <w:t>ими для описания процессов и явлений, в том числе при решении задач из других учебных предметов и курсов.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15B9C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715B9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</w:t>
      </w:r>
      <w:r w:rsidRPr="00715B9C">
        <w:rPr>
          <w:rFonts w:ascii="Times New Roman" w:hAnsi="Times New Roman"/>
          <w:color w:val="000000"/>
          <w:sz w:val="28"/>
          <w:lang w:val="ru-RU"/>
        </w:rPr>
        <w:t>точниках в виде таблиц, диаграмм, графиков, представлять данные в виде таблиц, диаграмм, графиков.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</w:t>
      </w:r>
      <w:r w:rsidRPr="00715B9C">
        <w:rPr>
          <w:rFonts w:ascii="Times New Roman" w:hAnsi="Times New Roman"/>
          <w:color w:val="000000"/>
          <w:sz w:val="28"/>
          <w:lang w:val="ru-RU"/>
        </w:rPr>
        <w:t>вов числовых данных, в том числе средние значения и меры рассеивания.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</w:t>
      </w:r>
      <w:r w:rsidRPr="00715B9C">
        <w:rPr>
          <w:rFonts w:ascii="Times New Roman" w:hAnsi="Times New Roman"/>
          <w:color w:val="000000"/>
          <w:sz w:val="28"/>
          <w:lang w:val="ru-RU"/>
        </w:rPr>
        <w:t xml:space="preserve"> в опытах с равновозможными элементарными событиями, в сериях испытаний до первого успеха, в сериях испытаний Бернулли.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E7590D" w:rsidRPr="00715B9C" w:rsidRDefault="00FF5AC2">
      <w:pPr>
        <w:spacing w:after="0" w:line="264" w:lineRule="auto"/>
        <w:ind w:firstLine="600"/>
        <w:jc w:val="both"/>
        <w:rPr>
          <w:lang w:val="ru-RU"/>
        </w:rPr>
      </w:pPr>
      <w:r w:rsidRPr="00715B9C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</w:t>
      </w:r>
      <w:r w:rsidRPr="00715B9C">
        <w:rPr>
          <w:rFonts w:ascii="Times New Roman" w:hAnsi="Times New Roman"/>
          <w:color w:val="000000"/>
          <w:sz w:val="28"/>
          <w:lang w:val="ru-RU"/>
        </w:rPr>
        <w:t>ономерности в случайной изменчивости и о роли закона больших чисел в природе и обществе.</w:t>
      </w:r>
    </w:p>
    <w:p w:rsidR="00E7590D" w:rsidRPr="00715B9C" w:rsidRDefault="00E7590D">
      <w:pPr>
        <w:rPr>
          <w:lang w:val="ru-RU"/>
        </w:rPr>
        <w:sectPr w:rsidR="00E7590D" w:rsidRPr="00715B9C">
          <w:pgSz w:w="11906" w:h="16383"/>
          <w:pgMar w:top="1134" w:right="850" w:bottom="1134" w:left="1701" w:header="720" w:footer="720" w:gutter="0"/>
          <w:cols w:space="720"/>
        </w:sectPr>
      </w:pPr>
      <w:bookmarkStart w:id="10" w:name="block-93185007"/>
    </w:p>
    <w:bookmarkEnd w:id="10"/>
    <w:p w:rsidR="00E7590D" w:rsidRDefault="00FF5AC2">
      <w:pPr>
        <w:spacing w:after="0"/>
        <w:ind w:left="120"/>
      </w:pPr>
      <w:r w:rsidRPr="00715B9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7590D" w:rsidRDefault="00FF5A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7"/>
        <w:gridCol w:w="4347"/>
        <w:gridCol w:w="1551"/>
        <w:gridCol w:w="1843"/>
        <w:gridCol w:w="1912"/>
        <w:gridCol w:w="3242"/>
      </w:tblGrid>
      <w:tr w:rsidR="00E7590D">
        <w:trPr>
          <w:trHeight w:val="144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7590D" w:rsidRDefault="00E7590D">
            <w:pPr>
              <w:spacing w:after="0"/>
              <w:ind w:left="135"/>
            </w:pPr>
          </w:p>
        </w:tc>
      </w:tr>
      <w:tr w:rsidR="00E7590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90D" w:rsidRDefault="00E759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90D" w:rsidRDefault="00E7590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90D" w:rsidRDefault="00E7590D"/>
        </w:tc>
      </w:tr>
      <w:tr w:rsidR="00E7590D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https://m.edsoo.ru/V1E1E6A5Q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https://m.edsoo.ru/S9X7O5E5M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https://m.edsoo.ru/B6N6T2G2N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https://m.edsoo.ru/W9D5V6Z6R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https://m.edsoo.ru/L1M6F8H3Q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https://m.edsoo.ru/I1X8P2O5X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7590D" w:rsidRDefault="00E7590D"/>
        </w:tc>
      </w:tr>
    </w:tbl>
    <w:p w:rsidR="00E7590D" w:rsidRDefault="00E7590D">
      <w:pPr>
        <w:sectPr w:rsidR="00E759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590D" w:rsidRDefault="00FF5A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5"/>
        <w:gridCol w:w="4339"/>
        <w:gridCol w:w="1549"/>
        <w:gridCol w:w="1843"/>
        <w:gridCol w:w="1912"/>
        <w:gridCol w:w="3254"/>
      </w:tblGrid>
      <w:tr w:rsidR="00E7590D">
        <w:trPr>
          <w:trHeight w:val="144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7590D" w:rsidRDefault="00E7590D">
            <w:pPr>
              <w:spacing w:after="0"/>
              <w:ind w:left="135"/>
            </w:pPr>
          </w:p>
        </w:tc>
      </w:tr>
      <w:tr w:rsidR="00E7590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90D" w:rsidRDefault="00E759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90D" w:rsidRDefault="00E7590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90D" w:rsidRDefault="00E7590D"/>
        </w:tc>
      </w:tr>
      <w:tr w:rsidR="00E7590D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https://m.edsoo.ru/M3X7N7D0C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https://m.edsoo.ru/A9T8S2E4D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https://m.edsoo.ru/J3G8Z6M2U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https://m.edsoo.ru/F1X2Y1Q8Y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https://m.edsoo.ru/A6F5K7G2V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https://m.edsoo.ru/H3Z6W6E7F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https://m.edsoo.ru/N9I6F1M9J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7590D" w:rsidRDefault="00E7590D"/>
        </w:tc>
      </w:tr>
    </w:tbl>
    <w:p w:rsidR="00E7590D" w:rsidRDefault="00E7590D">
      <w:pPr>
        <w:sectPr w:rsidR="00E759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590D" w:rsidRDefault="00FF5A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5"/>
        <w:gridCol w:w="4339"/>
        <w:gridCol w:w="1549"/>
        <w:gridCol w:w="1843"/>
        <w:gridCol w:w="1912"/>
        <w:gridCol w:w="3254"/>
      </w:tblGrid>
      <w:tr w:rsidR="00E7590D">
        <w:trPr>
          <w:trHeight w:val="144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7590D" w:rsidRDefault="00E7590D">
            <w:pPr>
              <w:spacing w:after="0"/>
              <w:ind w:left="135"/>
            </w:pPr>
          </w:p>
        </w:tc>
      </w:tr>
      <w:tr w:rsidR="00E7590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90D" w:rsidRDefault="00E759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90D" w:rsidRDefault="00E7590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90D" w:rsidRDefault="00E7590D"/>
        </w:tc>
      </w:tr>
      <w:tr w:rsidR="00E7590D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https://m.edsoo.ru/X9A3D4T1U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https://m.edsoo.ru/L6W0D6V9Y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https://m.edsoo.ru/A0A0P8J5T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https://m.edsoo.ru/J6R7P1A7B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https://m.edsoo.ru/V4B3M7S2O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https://m.edsoo.ru/W6F6R9I3O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7590D" w:rsidRDefault="00E7590D"/>
        </w:tc>
      </w:tr>
    </w:tbl>
    <w:p w:rsidR="00E7590D" w:rsidRDefault="00E7590D">
      <w:pPr>
        <w:sectPr w:rsidR="00E759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590D" w:rsidRDefault="00E7590D">
      <w:pPr>
        <w:sectPr w:rsidR="00E7590D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1" w:name="block-93185008"/>
    </w:p>
    <w:bookmarkEnd w:id="11"/>
    <w:p w:rsidR="00E7590D" w:rsidRDefault="00FF5A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7590D" w:rsidRDefault="00FF5A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3541"/>
        <w:gridCol w:w="1184"/>
        <w:gridCol w:w="1843"/>
        <w:gridCol w:w="1912"/>
        <w:gridCol w:w="1349"/>
        <w:gridCol w:w="3279"/>
      </w:tblGrid>
      <w:tr w:rsidR="00E7590D">
        <w:trPr>
          <w:trHeight w:val="144"/>
          <w:tblCellSpacing w:w="0" w:type="dxa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7590D" w:rsidRDefault="00E7590D">
            <w:pPr>
              <w:spacing w:after="0"/>
              <w:ind w:left="135"/>
            </w:pPr>
          </w:p>
        </w:tc>
      </w:tr>
      <w:tr w:rsidR="00E7590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90D" w:rsidRDefault="00E759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90D" w:rsidRDefault="00E7590D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90D" w:rsidRDefault="00E759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90D" w:rsidRDefault="00E7590D"/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Утверждения и высказывания.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https://m.edsoo.ru/B1O6G8G4U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Отрицание, равносильность, следствие.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https://m.edsoo.ru/L6S7J5W9T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Комплексная входная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математике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https://m.edsoo.ru/F6U9W1O9T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https://m.edsoo.ru/S8V0W8B8O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https://m.edsoo.ru/I1X4W5N0F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https://m.edsoo.ru/L8M3O3R5W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https://m.edsoo.ru/U4X3B8H0L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https://m.edsoo.ru/E2M5F2C9T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и построение диаграмм. Примеры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https://m.edsoo.ru/Q1P3L3T5R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https://m.edsoo.ru/Z5P2J6K7M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https://m.edsoo.ru/Z1M2W3M4I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https://m.edsoo.ru/N7G5J0U9X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https://m.edsoo.ru/J5D1A9K7S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https://m.edsoo.ru/O6K8T6N5Q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https://m.edsoo.ru/B4E9U2B5I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https://m.edsoo.ru/S0T8R9C5Y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https://m.edsoo.ru/L9M3D9J5R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https://m.edsoo.ru/M5K1F2B7T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https://m.edsoo.ru/T4Y4L9H7E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https://m.edsoo.ru/I0S3H0V6F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Частота значений в массиве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https://m.edsoo.ru/O0E9I9G2T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https://m.edsoo.ru/T7B7N6R0H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https://m.edsoo.ru/U8J3Y0C4W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https://m.edsoo.ru/X8S5W3N1M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https://m.edsoo.ru/N6S9Z9D8S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https://m.edsoo.ru/K1E3T5U9R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>
              <w:rPr>
                <w:rFonts w:ascii="Times New Roman" w:hAnsi="Times New Roman"/>
                <w:color w:val="000000"/>
                <w:sz w:val="24"/>
              </w:rPr>
              <w:t>Цепь и цикл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https://m.edsoo.ru/M3P5O5H4B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https://m.edsoo.ru/S7L5W0I6B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https://m.edsoo.ru/A9I6X5P1T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https://m.edsoo.ru/Q4Y7A2F6B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https://m.edsoo.ru/E2V1I2G4R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https://m.edsoo.ru/O2X7Q2A3X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"Частота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https://m.edsoo.ru/W6J3O4E9V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https://m.edsoo.ru/P7L9Z1B6C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590D" w:rsidRDefault="00E7590D"/>
        </w:tc>
      </w:tr>
    </w:tbl>
    <w:p w:rsidR="00E7590D" w:rsidRDefault="00E7590D">
      <w:pPr>
        <w:sectPr w:rsidR="00E759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590D" w:rsidRDefault="00FF5A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1"/>
        <w:gridCol w:w="3709"/>
        <w:gridCol w:w="1121"/>
        <w:gridCol w:w="1843"/>
        <w:gridCol w:w="1912"/>
        <w:gridCol w:w="1349"/>
        <w:gridCol w:w="3267"/>
      </w:tblGrid>
      <w:tr w:rsidR="00E7590D">
        <w:trPr>
          <w:trHeight w:val="144"/>
          <w:tblCellSpacing w:w="0" w:type="dxa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7590D" w:rsidRDefault="00E7590D">
            <w:pPr>
              <w:spacing w:after="0"/>
              <w:ind w:left="135"/>
            </w:pPr>
          </w:p>
        </w:tc>
      </w:tr>
      <w:tr w:rsidR="00E7590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90D" w:rsidRDefault="00E759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90D" w:rsidRDefault="00E7590D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90D" w:rsidRDefault="00E759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90D" w:rsidRDefault="00E7590D"/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https://m.edsoo.ru/O0I0E2H4C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множеств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https://m.edsoo.ru/M7I1L7D9E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Комплексная входная контрольная работа по математике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https://m.edsoo.ru/U2L7U3G4Q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https://m.edsoo.ru/P7O2B4D3A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https://m.edsoo.ru/K7I0V1I2F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https://m.edsoo.ru/L2M1P3C6D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данных. Описательная </w:t>
            </w:r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https://m.edsoo.ru/Y0L5L6U7R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https://m.edsoo.ru/G8T4R4G0K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события.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https://m.edsoo.ru/Z2F9X7K1Y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https://m.edsoo.ru/Y6Z9D8E8N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https://m.edsoo.ru/V7W1S9B2Q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https://m.edsoo.ru/P4M1W2I9O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https://m.edsoo.ru/Y5I4J2V9R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https://m.edsoo.ru/G5Q8G8S5K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https://m.edsoo.ru/I9H2Z8W2G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https://m.edsoo.ru/F8J7V9D0K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https://m.edsoo.ru/H4X1W7Z4G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https://m.edsoo.ru/N5K0E0F4N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https://m.edsoo.ru/V6V5I1S1A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https://m.edsoo.ru/U0Y9L3O1X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https://m.edsoo.ru/S8W8N7P0C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https://m.edsoo.ru/A2U0N6M6G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https://m.edsoo.ru/U3Q5G2D0M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https://m.edsoo.ru/C0I0T2D8Z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https://m.edsoo.ru/O3F0G6C6E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https://m.edsoo.ru/J5V6G8G0P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https://m.edsoo.ru/Z7H2W1O4U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https://m.edsoo.ru/E6C6C2S7D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https://m.edsoo.ru/B7I9P9M3N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https://m.edsoo.ru/P1F6D3Z1W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https://m.edsoo.ru/L0H9W4Q7B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https://m.edsoo.ru/W2S0T6B8R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https://m.edsoo.ru/Z1S1P5N6I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https://m.edsoo.ru/D9P8Y6Y7D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590D" w:rsidRDefault="00E7590D"/>
        </w:tc>
      </w:tr>
    </w:tbl>
    <w:p w:rsidR="00E7590D" w:rsidRDefault="00E7590D">
      <w:pPr>
        <w:sectPr w:rsidR="00E759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590D" w:rsidRDefault="00FF5A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8"/>
        <w:gridCol w:w="3532"/>
        <w:gridCol w:w="1189"/>
        <w:gridCol w:w="1843"/>
        <w:gridCol w:w="1912"/>
        <w:gridCol w:w="1349"/>
        <w:gridCol w:w="3279"/>
      </w:tblGrid>
      <w:tr w:rsidR="00E7590D">
        <w:trPr>
          <w:trHeight w:val="144"/>
          <w:tblCellSpacing w:w="0" w:type="dxa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7590D" w:rsidRDefault="00E7590D">
            <w:pPr>
              <w:spacing w:after="0"/>
              <w:ind w:left="135"/>
            </w:pPr>
          </w:p>
        </w:tc>
      </w:tr>
      <w:tr w:rsidR="00E7590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90D" w:rsidRDefault="00E759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90D" w:rsidRDefault="00E7590D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7590D" w:rsidRDefault="00E759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90D" w:rsidRDefault="00E759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7590D" w:rsidRDefault="00E7590D"/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https://m.edsoo.ru/D7V5N8V7R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https://m.edsoo.ru/Q4D3Q5Y1L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комплексная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https://m.edsoo.ru/E0V4W6H9V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https://m.edsoo.ru/B8W9R9C3I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https://m.edsoo.ru/N3J5A8Q2F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https://m.edsoo.ru/P2R1N7M6K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https://m.edsoo.ru/R4Q0U5O3T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https://m.edsoo.ru/X1E7S7V6E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https://m.edsoo.ru/Z4L6I2B3F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https://m.edsoo.ru/O0Q7U5O7W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https://m.edsoo.ru/B9J5U1D2Y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Случайный выбор точки из фигуры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https://m.edsoo.ru/U3P4X4O9P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https://m.edsoo.ru/Z2R9V9T5E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https://m.edsoo.ru/M6K6F3H3N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https://m.edsoo.ru/C9C4C0B4E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Испытание. Успех и неудача.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Серия испытаний до первого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https://m.edsoo.ru/M6A8E3Z9W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Испытание. Успех и неудача.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https://m.edsoo.ru/S2Q8K0F8G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Испытание.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Успех и неудача.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https://m.edsoo.ru/J8S4U1C4K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https://m.edsoo.ru/Z9K5P2G2J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https://m.edsoo.ru/O3L7O7G9S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https://m.edsoo.ru/Z8P1T5A5Q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https://m.edsoo.ru/L4O3I6T1G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ожидание и дисперсия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https://m.edsoo.ru/O3A8V5Q4M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https://m.edsoo.ru/G5Z5V4D9A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https://m.edsoo.ru/U3V1V9V5O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https://m.edsoo.ru/C8K9X9C1O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https://m.edsoo.ru/F6H1X4P6W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https://m.edsoo.ru/V2W9P8R5Z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https://m.edsoo.ru/O9P8Q7G7E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знаний. Вероятность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https://m.edsoo.ru/U3A3P1B7O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https://m.edsoo.ru/N5R5D5T6X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https://m.edsoo.ru/I8Q0Y8D6K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Элементы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https://m.edsoo.ru/N5H7Q1F0Y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7590D" w:rsidRDefault="00E759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https://m.edsoo.ru/D1A2F2U0W</w:t>
              </w:r>
            </w:hyperlink>
          </w:p>
        </w:tc>
      </w:tr>
      <w:tr w:rsidR="00E7590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7590D" w:rsidRDefault="00E7590D"/>
        </w:tc>
      </w:tr>
    </w:tbl>
    <w:p w:rsidR="00E7590D" w:rsidRDefault="00E7590D">
      <w:pPr>
        <w:sectPr w:rsidR="00E759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590D" w:rsidRDefault="00E7590D">
      <w:pPr>
        <w:sectPr w:rsidR="00E7590D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2" w:name="block-93185009"/>
    </w:p>
    <w:bookmarkEnd w:id="12"/>
    <w:p w:rsidR="00E7590D" w:rsidRPr="00715B9C" w:rsidRDefault="00FF5AC2">
      <w:pPr>
        <w:spacing w:before="199" w:after="199"/>
        <w:ind w:left="120"/>
        <w:rPr>
          <w:lang w:val="ru-RU"/>
        </w:rPr>
      </w:pPr>
      <w:r w:rsidRPr="00715B9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E7590D" w:rsidRDefault="00FF5A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E7590D" w:rsidRDefault="00E7590D">
      <w:pPr>
        <w:spacing w:before="199" w:after="199"/>
        <w:ind w:left="120"/>
      </w:pP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3"/>
        <w:gridCol w:w="7389"/>
      </w:tblGrid>
      <w:tr w:rsidR="00E7590D" w:rsidRPr="00715B9C">
        <w:trPr>
          <w:trHeight w:val="144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272"/>
              <w:rPr>
                <w:lang w:val="ru-RU"/>
              </w:rPr>
            </w:pPr>
            <w:r w:rsidRPr="00715B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информацию, представленную в таблицах, на диаграммах, представлять данные в виде таблиц, строить диаграммы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(столбиковые (столбчатые) и круговые) по массивам значений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еское, медиана, наибольшее и наименьшее значения, размах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E7590D" w:rsidRPr="00715B9C" w:rsidRDefault="00E7590D">
      <w:pPr>
        <w:spacing w:before="199" w:after="199"/>
        <w:ind w:left="120"/>
        <w:rPr>
          <w:lang w:val="ru-RU"/>
        </w:rPr>
      </w:pPr>
    </w:p>
    <w:p w:rsidR="00E7590D" w:rsidRDefault="00FF5A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E7590D" w:rsidRDefault="00E7590D">
      <w:pPr>
        <w:spacing w:after="0"/>
        <w:ind w:left="120"/>
      </w:pP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3"/>
        <w:gridCol w:w="7389"/>
      </w:tblGrid>
      <w:tr w:rsidR="00E7590D" w:rsidRPr="00715B9C">
        <w:trPr>
          <w:trHeight w:val="144"/>
          <w:tblCellSpacing w:w="0" w:type="dxa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272"/>
              <w:rPr>
                <w:lang w:val="ru-RU"/>
              </w:rPr>
            </w:pPr>
            <w:r w:rsidRPr="00715B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 и преобразовывать информацию, представленную в виде таблиц, диаграмм,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графиков, представлять данные в виде таблиц, диаграмм, графиков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числовых значений и частоты со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бытий, в том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графические модели: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дерево случайного эксперимента, диаграммы Эйлера, числовая прямая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E7590D" w:rsidRPr="00715B9C" w:rsidRDefault="00E7590D">
      <w:pPr>
        <w:spacing w:after="0"/>
        <w:ind w:left="120"/>
        <w:rPr>
          <w:lang w:val="ru-RU"/>
        </w:rPr>
      </w:pPr>
    </w:p>
    <w:p w:rsidR="00E7590D" w:rsidRDefault="00FF5A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E7590D" w:rsidRDefault="00E7590D">
      <w:pPr>
        <w:spacing w:after="0"/>
        <w:ind w:left="120"/>
      </w:pP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3"/>
        <w:gridCol w:w="7389"/>
      </w:tblGrid>
      <w:tr w:rsidR="00E7590D" w:rsidRPr="00715B9C">
        <w:trPr>
          <w:trHeight w:val="144"/>
          <w:tblCellSpacing w:w="0" w:type="dxa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272"/>
              <w:rPr>
                <w:lang w:val="ru-RU"/>
              </w:rPr>
            </w:pPr>
            <w:r w:rsidRPr="00715B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редставлять данные в виде таблиц, диаграмм, графиков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описательные характеристики для массивов числовых данных, в том числе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значения и меры рассеивания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изученных опытах, в том числе в опытах с равновозможны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 элементарными событиями, в сериях испытаний до первого успеха, в сериях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законе больших чисел как о проявлении закономерности в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случайной изменчивости и о роли закона больших чисел в природе и обществе</w:t>
            </w:r>
          </w:p>
        </w:tc>
      </w:tr>
    </w:tbl>
    <w:p w:rsidR="00E7590D" w:rsidRPr="00715B9C" w:rsidRDefault="00E7590D">
      <w:pPr>
        <w:rPr>
          <w:lang w:val="ru-RU"/>
        </w:rPr>
        <w:sectPr w:rsidR="00E7590D" w:rsidRPr="00715B9C">
          <w:pgSz w:w="11906" w:h="16383"/>
          <w:pgMar w:top="1134" w:right="850" w:bottom="1134" w:left="1701" w:header="720" w:footer="720" w:gutter="0"/>
          <w:cols w:space="720"/>
        </w:sectPr>
      </w:pPr>
      <w:bookmarkStart w:id="13" w:name="block-93185015"/>
    </w:p>
    <w:bookmarkEnd w:id="13"/>
    <w:p w:rsidR="00E7590D" w:rsidRDefault="00FF5A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7590D" w:rsidRDefault="00E7590D">
      <w:pPr>
        <w:spacing w:before="199" w:after="199"/>
        <w:ind w:left="120"/>
      </w:pPr>
    </w:p>
    <w:p w:rsidR="00E7590D" w:rsidRDefault="00FF5A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E7590D" w:rsidRDefault="00E7590D">
      <w:pPr>
        <w:spacing w:after="0"/>
        <w:ind w:left="120"/>
      </w:pP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4"/>
        <w:gridCol w:w="8048"/>
      </w:tblGrid>
      <w:tr w:rsidR="00E7590D">
        <w:trPr>
          <w:trHeight w:val="144"/>
          <w:tblCellSpacing w:w="0" w:type="dxa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графиков.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both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арифметическое, медиана, размах, наибольшее и наименьшее значения набора числовых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случайной изменчивости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both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эксперимент (опыт) и случайное событие. Вероятность и частота. Роль маловероятных и практически достоверных событий в пр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ироде и в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Монета и игральная кость в теории вероятностей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б ориентированном графе. Решение задач с помощью графов</w:t>
            </w:r>
          </w:p>
        </w:tc>
      </w:tr>
    </w:tbl>
    <w:p w:rsidR="00E7590D" w:rsidRPr="00715B9C" w:rsidRDefault="00E7590D">
      <w:pPr>
        <w:spacing w:after="0"/>
        <w:ind w:left="120"/>
        <w:rPr>
          <w:lang w:val="ru-RU"/>
        </w:rPr>
      </w:pPr>
    </w:p>
    <w:p w:rsidR="00E7590D" w:rsidRDefault="00FF5A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E7590D" w:rsidRDefault="00E7590D">
      <w:pPr>
        <w:spacing w:after="0"/>
        <w:ind w:left="120"/>
      </w:pP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5"/>
      </w:tblGrid>
      <w:tr w:rsidR="00E7590D">
        <w:trPr>
          <w:trHeight w:val="144"/>
          <w:tblCellSpacing w:w="0" w:type="dxa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Множество, элемент множества, подмножество. Операции над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множествами: объединение, пересечение, дополнение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шении задач.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both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 рассеивания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Элементарные события случайного опыта. Случайные события. Вероятности событий. Опыты с равновозможными элементарными событиями.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Правило умножения.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графов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Противоположные события. Диаграмма Эйлера. Объединение и пересечение событий. Несовместные события. Формула сложения вероятностей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E7590D" w:rsidRPr="00715B9C" w:rsidRDefault="00E7590D">
      <w:pPr>
        <w:spacing w:after="0"/>
        <w:ind w:left="120"/>
        <w:rPr>
          <w:lang w:val="ru-RU"/>
        </w:rPr>
      </w:pPr>
    </w:p>
    <w:p w:rsidR="00E7590D" w:rsidRDefault="00FF5A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E7590D" w:rsidRDefault="00E7590D">
      <w:pPr>
        <w:spacing w:after="0"/>
        <w:ind w:left="120"/>
      </w:pP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0"/>
        <w:gridCol w:w="8292"/>
      </w:tblGrid>
      <w:tr w:rsidR="00E7590D">
        <w:trPr>
          <w:trHeight w:val="144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both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графиков, интерпретация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Чтение и построение таблиц, диаграмм, графиков по реальным данным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и число сочетаний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ятность. Случайный выбор точки из фигуры на плоскости, из отрезка и из дуги окружности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Испытание. Успех и неудача.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до первого успеха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и распределение вероятностей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E7590D" w:rsidRPr="00715B9C" w:rsidRDefault="00E7590D">
      <w:pPr>
        <w:spacing w:after="0"/>
        <w:ind w:left="120"/>
        <w:rPr>
          <w:lang w:val="ru-RU"/>
        </w:rPr>
      </w:pPr>
    </w:p>
    <w:p w:rsidR="00E7590D" w:rsidRPr="00715B9C" w:rsidRDefault="00E7590D">
      <w:pPr>
        <w:rPr>
          <w:lang w:val="ru-RU"/>
        </w:rPr>
        <w:sectPr w:rsidR="00E7590D" w:rsidRPr="00715B9C">
          <w:pgSz w:w="11906" w:h="16383"/>
          <w:pgMar w:top="1134" w:right="850" w:bottom="1134" w:left="1701" w:header="720" w:footer="720" w:gutter="0"/>
          <w:cols w:space="720"/>
        </w:sectPr>
      </w:pPr>
      <w:bookmarkStart w:id="14" w:name="block-93185016"/>
    </w:p>
    <w:bookmarkEnd w:id="14"/>
    <w:p w:rsidR="00E7590D" w:rsidRPr="00715B9C" w:rsidRDefault="00FF5AC2">
      <w:pPr>
        <w:spacing w:before="199" w:after="199"/>
        <w:ind w:left="120"/>
        <w:rPr>
          <w:lang w:val="ru-RU"/>
        </w:rPr>
      </w:pPr>
      <w:r w:rsidRPr="00715B9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ОГЭ ПО МАТЕМАТИКЕ ТРЕБОВАНИЯ К РЕЗУЛЬТАТАМ ОСВОЕНИЯ ОСНОВНОЙ ОБРАЗОВАТЕЛЬНОЙ ПРОГРАММЫ ОСНОВНОГО </w:t>
      </w:r>
      <w:r w:rsidRPr="00715B9C">
        <w:rPr>
          <w:rFonts w:ascii="Times New Roman" w:hAnsi="Times New Roman"/>
          <w:b/>
          <w:color w:val="000000"/>
          <w:sz w:val="28"/>
          <w:lang w:val="ru-RU"/>
        </w:rPr>
        <w:t>ОБЩЕГО ОБРАЗОВАНИЯ</w:t>
      </w:r>
    </w:p>
    <w:p w:rsidR="00E7590D" w:rsidRPr="00715B9C" w:rsidRDefault="00E7590D">
      <w:pPr>
        <w:spacing w:after="0"/>
        <w:ind w:left="120"/>
        <w:rPr>
          <w:lang w:val="ru-RU"/>
        </w:rPr>
      </w:pP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94"/>
        <w:gridCol w:w="7709"/>
      </w:tblGrid>
      <w:tr w:rsidR="00E7590D" w:rsidRPr="00715B9C">
        <w:trPr>
          <w:trHeight w:val="144"/>
          <w:tblCellSpacing w:w="0" w:type="dxa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 w:rsidRPr="00715B9C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множество, подмножество, операции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степень с целым показателем,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ежутки возрастания,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последовательность, арифметическая и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решать задачи разных типов (в том числе на проценты, доли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ивать правдоподобность полученных результатов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ин с применением изученных свойств фигур и фактов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длина, расстояние, угол (величина угла, синус и косинус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чертёжных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вые величины в окружающем мире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ии</w:t>
            </w:r>
          </w:p>
        </w:tc>
      </w:tr>
    </w:tbl>
    <w:p w:rsidR="00E7590D" w:rsidRPr="00715B9C" w:rsidRDefault="00E7590D">
      <w:pPr>
        <w:rPr>
          <w:lang w:val="ru-RU"/>
        </w:rPr>
        <w:sectPr w:rsidR="00E7590D" w:rsidRPr="00715B9C">
          <w:pgSz w:w="11906" w:h="16383"/>
          <w:pgMar w:top="1134" w:right="850" w:bottom="1134" w:left="1701" w:header="720" w:footer="720" w:gutter="0"/>
          <w:cols w:space="720"/>
        </w:sectPr>
      </w:pPr>
      <w:bookmarkStart w:id="15" w:name="block-93185012"/>
    </w:p>
    <w:bookmarkEnd w:id="15"/>
    <w:p w:rsidR="00E7590D" w:rsidRPr="00715B9C" w:rsidRDefault="00FF5AC2">
      <w:pPr>
        <w:spacing w:before="199" w:after="199"/>
        <w:ind w:left="120"/>
        <w:rPr>
          <w:lang w:val="ru-RU"/>
        </w:rPr>
      </w:pPr>
      <w:r w:rsidRPr="00715B9C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E7590D" w:rsidRPr="00715B9C" w:rsidRDefault="00E7590D">
      <w:pPr>
        <w:spacing w:after="0"/>
        <w:ind w:left="120"/>
        <w:rPr>
          <w:lang w:val="ru-RU"/>
        </w:rPr>
      </w:pP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8608"/>
      </w:tblGrid>
      <w:tr w:rsidR="00E7590D">
        <w:trPr>
          <w:trHeight w:val="144"/>
          <w:tblCellSpacing w:w="0" w:type="dxa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 w:rsidRPr="00715B9C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Обыкновенные и десятичные дроби, проценты, 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бесконечные периодические дроби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ьтата вычислений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both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both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both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совокупности неравенств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jc w:val="both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both"/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</w:t>
            </w: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>ты на прямой и плоскости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E7590D" w:rsidRPr="00715B9C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Pr="00715B9C" w:rsidRDefault="00FF5AC2">
            <w:pPr>
              <w:spacing w:after="0"/>
              <w:ind w:left="135"/>
              <w:rPr>
                <w:lang w:val="ru-RU"/>
              </w:rPr>
            </w:pPr>
            <w:r w:rsidRPr="00715B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E7590D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7590D" w:rsidRDefault="00FF5A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E7590D" w:rsidRDefault="00E7590D">
      <w:pPr>
        <w:spacing w:after="0"/>
        <w:ind w:left="120"/>
      </w:pPr>
    </w:p>
    <w:p w:rsidR="00E7590D" w:rsidRDefault="00E7590D">
      <w:pPr>
        <w:sectPr w:rsidR="00E7590D">
          <w:pgSz w:w="11906" w:h="16383"/>
          <w:pgMar w:top="1134" w:right="850" w:bottom="1134" w:left="1701" w:header="720" w:footer="720" w:gutter="0"/>
          <w:cols w:space="720"/>
        </w:sectPr>
      </w:pPr>
      <w:bookmarkStart w:id="16" w:name="block-93185013"/>
    </w:p>
    <w:bookmarkEnd w:id="16"/>
    <w:p w:rsidR="00E7590D" w:rsidRDefault="00FF5A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7590D" w:rsidRDefault="00FF5AC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7590D" w:rsidRDefault="00E7590D">
      <w:pPr>
        <w:spacing w:after="0" w:line="480" w:lineRule="auto"/>
        <w:ind w:left="120"/>
      </w:pPr>
    </w:p>
    <w:p w:rsidR="00E7590D" w:rsidRDefault="00E7590D">
      <w:pPr>
        <w:spacing w:after="0" w:line="480" w:lineRule="auto"/>
        <w:ind w:left="120"/>
      </w:pPr>
    </w:p>
    <w:p w:rsidR="00E7590D" w:rsidRDefault="00E7590D">
      <w:pPr>
        <w:spacing w:after="0"/>
        <w:ind w:left="120"/>
      </w:pPr>
    </w:p>
    <w:p w:rsidR="00E7590D" w:rsidRDefault="00FF5AC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7590D" w:rsidRDefault="00E7590D">
      <w:pPr>
        <w:spacing w:after="0" w:line="480" w:lineRule="auto"/>
        <w:ind w:left="120"/>
      </w:pPr>
    </w:p>
    <w:p w:rsidR="00E7590D" w:rsidRDefault="00E7590D">
      <w:pPr>
        <w:spacing w:after="0"/>
        <w:ind w:left="120"/>
      </w:pPr>
    </w:p>
    <w:p w:rsidR="00E7590D" w:rsidRPr="00715B9C" w:rsidRDefault="00FF5AC2">
      <w:pPr>
        <w:spacing w:after="0" w:line="480" w:lineRule="auto"/>
        <w:ind w:left="120"/>
        <w:rPr>
          <w:lang w:val="ru-RU"/>
        </w:rPr>
      </w:pPr>
      <w:r w:rsidRPr="00715B9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7590D" w:rsidRPr="00715B9C" w:rsidRDefault="00E7590D">
      <w:pPr>
        <w:spacing w:after="0" w:line="480" w:lineRule="auto"/>
        <w:ind w:left="120"/>
        <w:rPr>
          <w:lang w:val="ru-RU"/>
        </w:rPr>
      </w:pPr>
    </w:p>
    <w:p w:rsidR="00E7590D" w:rsidRPr="00715B9C" w:rsidRDefault="00E7590D">
      <w:pPr>
        <w:rPr>
          <w:lang w:val="ru-RU"/>
        </w:rPr>
        <w:sectPr w:rsidR="00E7590D" w:rsidRPr="00715B9C">
          <w:pgSz w:w="11906" w:h="16383"/>
          <w:pgMar w:top="1134" w:right="850" w:bottom="1134" w:left="1701" w:header="720" w:footer="720" w:gutter="0"/>
          <w:cols w:space="720"/>
        </w:sectPr>
      </w:pPr>
      <w:bookmarkStart w:id="17" w:name="block-93185014"/>
    </w:p>
    <w:bookmarkEnd w:id="17"/>
    <w:p w:rsidR="00E7590D" w:rsidRPr="00715B9C" w:rsidRDefault="00E7590D">
      <w:pPr>
        <w:rPr>
          <w:lang w:val="ru-RU"/>
        </w:rPr>
      </w:pPr>
    </w:p>
    <w:sectPr w:rsidR="00E7590D" w:rsidRPr="00715B9C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5AC2" w:rsidRDefault="00FF5AC2">
      <w:pPr>
        <w:spacing w:line="240" w:lineRule="auto"/>
      </w:pPr>
      <w:r>
        <w:separator/>
      </w:r>
    </w:p>
  </w:endnote>
  <w:endnote w:type="continuationSeparator" w:id="0">
    <w:p w:rsidR="00FF5AC2" w:rsidRDefault="00FF5A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5AC2" w:rsidRDefault="00FF5AC2">
      <w:pPr>
        <w:spacing w:after="0"/>
      </w:pPr>
      <w:r>
        <w:separator/>
      </w:r>
    </w:p>
  </w:footnote>
  <w:footnote w:type="continuationSeparator" w:id="0">
    <w:p w:rsidR="00FF5AC2" w:rsidRDefault="00FF5AC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5E306ED"/>
    <w:multiLevelType w:val="singleLevel"/>
    <w:tmpl w:val="B5E306ED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abstractNum w:abstractNumId="1" w15:restartNumberingAfterBreak="0">
    <w:nsid w:val="BF205925"/>
    <w:multiLevelType w:val="singleLevel"/>
    <w:tmpl w:val="BF205925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abstractNum w:abstractNumId="2" w15:restartNumberingAfterBreak="0">
    <w:nsid w:val="CF092B84"/>
    <w:multiLevelType w:val="singleLevel"/>
    <w:tmpl w:val="CF092B8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abstractNum w:abstractNumId="3" w15:restartNumberingAfterBreak="0">
    <w:nsid w:val="0053208E"/>
    <w:multiLevelType w:val="singleLevel"/>
    <w:tmpl w:val="0053208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abstractNum w:abstractNumId="4" w15:restartNumberingAfterBreak="0">
    <w:nsid w:val="03D62ECE"/>
    <w:multiLevelType w:val="singleLevel"/>
    <w:tmpl w:val="03D62EC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abstractNum w:abstractNumId="5" w15:restartNumberingAfterBreak="0">
    <w:nsid w:val="59ADCABA"/>
    <w:multiLevelType w:val="singleLevel"/>
    <w:tmpl w:val="59ADCAB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7590D"/>
    <w:rsid w:val="00715B9C"/>
    <w:rsid w:val="00E7590D"/>
    <w:rsid w:val="00FF5AC2"/>
    <w:rsid w:val="641A1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05EF67C-5C30-420A-B674-CB94E0D2C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G5Z5V4D9A" TargetMode="External"/><Relationship Id="rId21" Type="http://schemas.openxmlformats.org/officeDocument/2006/relationships/hyperlink" Target="https://m.edsoo.ru/L6W0D6V9Y" TargetMode="External"/><Relationship Id="rId42" Type="http://schemas.openxmlformats.org/officeDocument/2006/relationships/hyperlink" Target="https://m.edsoo.ru/L9M3D9J5R" TargetMode="External"/><Relationship Id="rId47" Type="http://schemas.openxmlformats.org/officeDocument/2006/relationships/hyperlink" Target="https://m.edsoo.ru/T7B7N6R0H" TargetMode="External"/><Relationship Id="rId63" Type="http://schemas.openxmlformats.org/officeDocument/2006/relationships/hyperlink" Target="https://m.edsoo.ru/P7O2B4D3A" TargetMode="External"/><Relationship Id="rId68" Type="http://schemas.openxmlformats.org/officeDocument/2006/relationships/hyperlink" Target="https://m.edsoo.ru/Z2F9X7K1Y" TargetMode="External"/><Relationship Id="rId84" Type="http://schemas.openxmlformats.org/officeDocument/2006/relationships/hyperlink" Target="https://m.edsoo.ru/O3F0G6C6E" TargetMode="External"/><Relationship Id="rId89" Type="http://schemas.openxmlformats.org/officeDocument/2006/relationships/hyperlink" Target="https://m.edsoo.ru/P1F6D3Z1W" TargetMode="External"/><Relationship Id="rId112" Type="http://schemas.openxmlformats.org/officeDocument/2006/relationships/hyperlink" Target="https://m.edsoo.ru/Z9K5P2G2J" TargetMode="External"/><Relationship Id="rId16" Type="http://schemas.openxmlformats.org/officeDocument/2006/relationships/hyperlink" Target="https://m.edsoo.ru/F1X2Y1Q8Y" TargetMode="External"/><Relationship Id="rId107" Type="http://schemas.openxmlformats.org/officeDocument/2006/relationships/hyperlink" Target="https://m.edsoo.ru/M6K6F3H3N" TargetMode="External"/><Relationship Id="rId11" Type="http://schemas.openxmlformats.org/officeDocument/2006/relationships/hyperlink" Target="https://m.edsoo.ru/L1M6F8H3Q" TargetMode="External"/><Relationship Id="rId32" Type="http://schemas.openxmlformats.org/officeDocument/2006/relationships/hyperlink" Target="https://m.edsoo.ru/U4X3B8H0L" TargetMode="External"/><Relationship Id="rId37" Type="http://schemas.openxmlformats.org/officeDocument/2006/relationships/hyperlink" Target="https://m.edsoo.ru/N7G5J0U9X" TargetMode="External"/><Relationship Id="rId53" Type="http://schemas.openxmlformats.org/officeDocument/2006/relationships/hyperlink" Target="https://m.edsoo.ru/S7L5W0I6B" TargetMode="External"/><Relationship Id="rId58" Type="http://schemas.openxmlformats.org/officeDocument/2006/relationships/hyperlink" Target="https://m.edsoo.ru/W6J3O4E9V" TargetMode="External"/><Relationship Id="rId74" Type="http://schemas.openxmlformats.org/officeDocument/2006/relationships/hyperlink" Target="https://m.edsoo.ru/I9H2Z8W2G" TargetMode="External"/><Relationship Id="rId79" Type="http://schemas.openxmlformats.org/officeDocument/2006/relationships/hyperlink" Target="https://m.edsoo.ru/U0Y9L3O1X" TargetMode="External"/><Relationship Id="rId102" Type="http://schemas.openxmlformats.org/officeDocument/2006/relationships/hyperlink" Target="https://m.edsoo.ru/Z4L6I2B3F" TargetMode="External"/><Relationship Id="rId123" Type="http://schemas.openxmlformats.org/officeDocument/2006/relationships/hyperlink" Target="https://m.edsoo.ru/U3A3P1B7O" TargetMode="External"/><Relationship Id="rId128" Type="http://schemas.openxmlformats.org/officeDocument/2006/relationships/fontTable" Target="fontTable.xml"/><Relationship Id="rId5" Type="http://schemas.openxmlformats.org/officeDocument/2006/relationships/footnotes" Target="footnotes.xml"/><Relationship Id="rId90" Type="http://schemas.openxmlformats.org/officeDocument/2006/relationships/hyperlink" Target="https://m.edsoo.ru/L0H9W4Q7B" TargetMode="External"/><Relationship Id="rId95" Type="http://schemas.openxmlformats.org/officeDocument/2006/relationships/hyperlink" Target="https://m.edsoo.ru/Q4D3Q5Y1L" TargetMode="External"/><Relationship Id="rId22" Type="http://schemas.openxmlformats.org/officeDocument/2006/relationships/hyperlink" Target="https://m.edsoo.ru/A0A0P8J5T" TargetMode="External"/><Relationship Id="rId27" Type="http://schemas.openxmlformats.org/officeDocument/2006/relationships/hyperlink" Target="https://m.edsoo.ru/L6S7J5W9T" TargetMode="External"/><Relationship Id="rId43" Type="http://schemas.openxmlformats.org/officeDocument/2006/relationships/hyperlink" Target="https://m.edsoo.ru/M5K1F2B7T" TargetMode="External"/><Relationship Id="rId48" Type="http://schemas.openxmlformats.org/officeDocument/2006/relationships/hyperlink" Target="https://m.edsoo.ru/U8J3Y0C4W" TargetMode="External"/><Relationship Id="rId64" Type="http://schemas.openxmlformats.org/officeDocument/2006/relationships/hyperlink" Target="https://m.edsoo.ru/K7I0V1I2F" TargetMode="External"/><Relationship Id="rId69" Type="http://schemas.openxmlformats.org/officeDocument/2006/relationships/hyperlink" Target="https://m.edsoo.ru/Y6Z9D8E8N" TargetMode="External"/><Relationship Id="rId113" Type="http://schemas.openxmlformats.org/officeDocument/2006/relationships/hyperlink" Target="https://m.edsoo.ru/O3L7O7G9S" TargetMode="External"/><Relationship Id="rId118" Type="http://schemas.openxmlformats.org/officeDocument/2006/relationships/hyperlink" Target="https://m.edsoo.ru/U3V1V9V5O" TargetMode="External"/><Relationship Id="rId80" Type="http://schemas.openxmlformats.org/officeDocument/2006/relationships/hyperlink" Target="https://m.edsoo.ru/S8W8N7P0C" TargetMode="External"/><Relationship Id="rId85" Type="http://schemas.openxmlformats.org/officeDocument/2006/relationships/hyperlink" Target="https://m.edsoo.ru/J5V6G8G0P" TargetMode="External"/><Relationship Id="rId12" Type="http://schemas.openxmlformats.org/officeDocument/2006/relationships/hyperlink" Target="https://m.edsoo.ru/I1X8P2O5X" TargetMode="External"/><Relationship Id="rId17" Type="http://schemas.openxmlformats.org/officeDocument/2006/relationships/hyperlink" Target="https://m.edsoo.ru/A6F5K7G2V" TargetMode="External"/><Relationship Id="rId33" Type="http://schemas.openxmlformats.org/officeDocument/2006/relationships/hyperlink" Target="https://m.edsoo.ru/E2M5F2C9T" TargetMode="External"/><Relationship Id="rId38" Type="http://schemas.openxmlformats.org/officeDocument/2006/relationships/hyperlink" Target="https://m.edsoo.ru/J5D1A9K7S" TargetMode="External"/><Relationship Id="rId59" Type="http://schemas.openxmlformats.org/officeDocument/2006/relationships/hyperlink" Target="https://m.edsoo.ru/P7L9Z1B6C" TargetMode="External"/><Relationship Id="rId103" Type="http://schemas.openxmlformats.org/officeDocument/2006/relationships/hyperlink" Target="https://m.edsoo.ru/O0Q7U5O7W" TargetMode="External"/><Relationship Id="rId108" Type="http://schemas.openxmlformats.org/officeDocument/2006/relationships/hyperlink" Target="https://m.edsoo.ru/C9C4C0B4E" TargetMode="External"/><Relationship Id="rId124" Type="http://schemas.openxmlformats.org/officeDocument/2006/relationships/hyperlink" Target="https://m.edsoo.ru/N5R5D5T6X" TargetMode="External"/><Relationship Id="rId129" Type="http://schemas.openxmlformats.org/officeDocument/2006/relationships/theme" Target="theme/theme1.xml"/><Relationship Id="rId54" Type="http://schemas.openxmlformats.org/officeDocument/2006/relationships/hyperlink" Target="https://m.edsoo.ru/A9I6X5P1T" TargetMode="External"/><Relationship Id="rId70" Type="http://schemas.openxmlformats.org/officeDocument/2006/relationships/hyperlink" Target="https://m.edsoo.ru/V7W1S9B2Q" TargetMode="External"/><Relationship Id="rId75" Type="http://schemas.openxmlformats.org/officeDocument/2006/relationships/hyperlink" Target="https://m.edsoo.ru/F8J7V9D0K" TargetMode="External"/><Relationship Id="rId91" Type="http://schemas.openxmlformats.org/officeDocument/2006/relationships/hyperlink" Target="https://m.edsoo.ru/W2S0T6B8R" TargetMode="External"/><Relationship Id="rId96" Type="http://schemas.openxmlformats.org/officeDocument/2006/relationships/hyperlink" Target="https://m.edsoo.ru/E0V4W6H9V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m.edsoo.ru/J6R7P1A7B" TargetMode="External"/><Relationship Id="rId28" Type="http://schemas.openxmlformats.org/officeDocument/2006/relationships/hyperlink" Target="https://m.edsoo.ru/F6U9W1O9T" TargetMode="External"/><Relationship Id="rId49" Type="http://schemas.openxmlformats.org/officeDocument/2006/relationships/hyperlink" Target="https://m.edsoo.ru/X8S5W3N1M" TargetMode="External"/><Relationship Id="rId114" Type="http://schemas.openxmlformats.org/officeDocument/2006/relationships/hyperlink" Target="https://m.edsoo.ru/Z8P1T5A5Q" TargetMode="External"/><Relationship Id="rId119" Type="http://schemas.openxmlformats.org/officeDocument/2006/relationships/hyperlink" Target="https://m.edsoo.ru/C8K9X9C1O" TargetMode="External"/><Relationship Id="rId44" Type="http://schemas.openxmlformats.org/officeDocument/2006/relationships/hyperlink" Target="https://m.edsoo.ru/T4Y4L9H7E" TargetMode="External"/><Relationship Id="rId60" Type="http://schemas.openxmlformats.org/officeDocument/2006/relationships/hyperlink" Target="https://m.edsoo.ru/O0I0E2H4C" TargetMode="External"/><Relationship Id="rId65" Type="http://schemas.openxmlformats.org/officeDocument/2006/relationships/hyperlink" Target="https://m.edsoo.ru/L2M1P3C6D" TargetMode="External"/><Relationship Id="rId81" Type="http://schemas.openxmlformats.org/officeDocument/2006/relationships/hyperlink" Target="https://m.edsoo.ru/A2U0N6M6G" TargetMode="External"/><Relationship Id="rId86" Type="http://schemas.openxmlformats.org/officeDocument/2006/relationships/hyperlink" Target="https://m.edsoo.ru/Z7H2W1O4U" TargetMode="External"/><Relationship Id="rId13" Type="http://schemas.openxmlformats.org/officeDocument/2006/relationships/hyperlink" Target="https://m.edsoo.ru/M3X7N7D0C" TargetMode="External"/><Relationship Id="rId18" Type="http://schemas.openxmlformats.org/officeDocument/2006/relationships/hyperlink" Target="https://m.edsoo.ru/H3Z6W6E7F" TargetMode="External"/><Relationship Id="rId39" Type="http://schemas.openxmlformats.org/officeDocument/2006/relationships/hyperlink" Target="https://m.edsoo.ru/O6K8T6N5Q" TargetMode="External"/><Relationship Id="rId109" Type="http://schemas.openxmlformats.org/officeDocument/2006/relationships/hyperlink" Target="https://m.edsoo.ru/M6A8E3Z9W" TargetMode="External"/><Relationship Id="rId34" Type="http://schemas.openxmlformats.org/officeDocument/2006/relationships/hyperlink" Target="https://m.edsoo.ru/Q1P3L3T5R" TargetMode="External"/><Relationship Id="rId50" Type="http://schemas.openxmlformats.org/officeDocument/2006/relationships/hyperlink" Target="https://m.edsoo.ru/N6S9Z9D8S" TargetMode="External"/><Relationship Id="rId55" Type="http://schemas.openxmlformats.org/officeDocument/2006/relationships/hyperlink" Target="https://m.edsoo.ru/Q4Y7A2F6B" TargetMode="External"/><Relationship Id="rId76" Type="http://schemas.openxmlformats.org/officeDocument/2006/relationships/hyperlink" Target="https://m.edsoo.ru/H4X1W7Z4G" TargetMode="External"/><Relationship Id="rId97" Type="http://schemas.openxmlformats.org/officeDocument/2006/relationships/hyperlink" Target="https://m.edsoo.ru/B8W9R9C3I" TargetMode="External"/><Relationship Id="rId104" Type="http://schemas.openxmlformats.org/officeDocument/2006/relationships/hyperlink" Target="https://m.edsoo.ru/B9J5U1D2Y" TargetMode="External"/><Relationship Id="rId120" Type="http://schemas.openxmlformats.org/officeDocument/2006/relationships/hyperlink" Target="https://m.edsoo.ru/F6H1X4P6W" TargetMode="External"/><Relationship Id="rId125" Type="http://schemas.openxmlformats.org/officeDocument/2006/relationships/hyperlink" Target="https://m.edsoo.ru/I8Q0Y8D6K" TargetMode="External"/><Relationship Id="rId7" Type="http://schemas.openxmlformats.org/officeDocument/2006/relationships/hyperlink" Target="https://m.edsoo.ru/V1E1E6A5Q" TargetMode="External"/><Relationship Id="rId71" Type="http://schemas.openxmlformats.org/officeDocument/2006/relationships/hyperlink" Target="https://m.edsoo.ru/P4M1W2I9O" TargetMode="External"/><Relationship Id="rId92" Type="http://schemas.openxmlformats.org/officeDocument/2006/relationships/hyperlink" Target="https://m.edsoo.ru/Z1S1P5N6I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S8V0W8B8O" TargetMode="External"/><Relationship Id="rId24" Type="http://schemas.openxmlformats.org/officeDocument/2006/relationships/hyperlink" Target="https://m.edsoo.ru/V4B3M7S2O" TargetMode="External"/><Relationship Id="rId40" Type="http://schemas.openxmlformats.org/officeDocument/2006/relationships/hyperlink" Target="https://m.edsoo.ru/B4E9U2B5I" TargetMode="External"/><Relationship Id="rId45" Type="http://schemas.openxmlformats.org/officeDocument/2006/relationships/hyperlink" Target="https://m.edsoo.ru/I0S3H0V6F" TargetMode="External"/><Relationship Id="rId66" Type="http://schemas.openxmlformats.org/officeDocument/2006/relationships/hyperlink" Target="https://m.edsoo.ru/Y0L5L6U7R" TargetMode="External"/><Relationship Id="rId87" Type="http://schemas.openxmlformats.org/officeDocument/2006/relationships/hyperlink" Target="https://m.edsoo.ru/E6C6C2S7D" TargetMode="External"/><Relationship Id="rId110" Type="http://schemas.openxmlformats.org/officeDocument/2006/relationships/hyperlink" Target="https://m.edsoo.ru/S2Q8K0F8G" TargetMode="External"/><Relationship Id="rId115" Type="http://schemas.openxmlformats.org/officeDocument/2006/relationships/hyperlink" Target="https://m.edsoo.ru/L4O3I6T1G" TargetMode="External"/><Relationship Id="rId61" Type="http://schemas.openxmlformats.org/officeDocument/2006/relationships/hyperlink" Target="https://m.edsoo.ru/M7I1L7D9E" TargetMode="External"/><Relationship Id="rId82" Type="http://schemas.openxmlformats.org/officeDocument/2006/relationships/hyperlink" Target="https://m.edsoo.ru/U3Q5G2D0M" TargetMode="External"/><Relationship Id="rId19" Type="http://schemas.openxmlformats.org/officeDocument/2006/relationships/hyperlink" Target="https://m.edsoo.ru/N9I6F1M9J" TargetMode="External"/><Relationship Id="rId14" Type="http://schemas.openxmlformats.org/officeDocument/2006/relationships/hyperlink" Target="https://m.edsoo.ru/A9T8S2E4D" TargetMode="External"/><Relationship Id="rId30" Type="http://schemas.openxmlformats.org/officeDocument/2006/relationships/hyperlink" Target="https://m.edsoo.ru/I1X4W5N0F" TargetMode="External"/><Relationship Id="rId35" Type="http://schemas.openxmlformats.org/officeDocument/2006/relationships/hyperlink" Target="https://m.edsoo.ru/Z5P2J6K7M" TargetMode="External"/><Relationship Id="rId56" Type="http://schemas.openxmlformats.org/officeDocument/2006/relationships/hyperlink" Target="https://m.edsoo.ru/E2V1I2G4R" TargetMode="External"/><Relationship Id="rId77" Type="http://schemas.openxmlformats.org/officeDocument/2006/relationships/hyperlink" Target="https://m.edsoo.ru/N5K0E0F4N" TargetMode="External"/><Relationship Id="rId100" Type="http://schemas.openxmlformats.org/officeDocument/2006/relationships/hyperlink" Target="https://m.edsoo.ru/R4Q0U5O3T" TargetMode="External"/><Relationship Id="rId105" Type="http://schemas.openxmlformats.org/officeDocument/2006/relationships/hyperlink" Target="https://m.edsoo.ru/U3P4X4O9P" TargetMode="External"/><Relationship Id="rId126" Type="http://schemas.openxmlformats.org/officeDocument/2006/relationships/hyperlink" Target="https://m.edsoo.ru/N5H7Q1F0Y" TargetMode="External"/><Relationship Id="rId8" Type="http://schemas.openxmlformats.org/officeDocument/2006/relationships/hyperlink" Target="https://m.edsoo.ru/S9X7O5E5M" TargetMode="External"/><Relationship Id="rId51" Type="http://schemas.openxmlformats.org/officeDocument/2006/relationships/hyperlink" Target="https://m.edsoo.ru/K1E3T5U9R" TargetMode="External"/><Relationship Id="rId72" Type="http://schemas.openxmlformats.org/officeDocument/2006/relationships/hyperlink" Target="https://m.edsoo.ru/Y5I4J2V9R" TargetMode="External"/><Relationship Id="rId93" Type="http://schemas.openxmlformats.org/officeDocument/2006/relationships/hyperlink" Target="https://m.edsoo.ru/D9P8Y6Y7D" TargetMode="External"/><Relationship Id="rId98" Type="http://schemas.openxmlformats.org/officeDocument/2006/relationships/hyperlink" Target="https://m.edsoo.ru/N3J5A8Q2F" TargetMode="External"/><Relationship Id="rId121" Type="http://schemas.openxmlformats.org/officeDocument/2006/relationships/hyperlink" Target="https://m.edsoo.ru/V2W9P8R5Z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W6F6R9I3O" TargetMode="External"/><Relationship Id="rId46" Type="http://schemas.openxmlformats.org/officeDocument/2006/relationships/hyperlink" Target="https://m.edsoo.ru/O0E9I9G2T" TargetMode="External"/><Relationship Id="rId67" Type="http://schemas.openxmlformats.org/officeDocument/2006/relationships/hyperlink" Target="https://m.edsoo.ru/G8T4R4G0K" TargetMode="External"/><Relationship Id="rId116" Type="http://schemas.openxmlformats.org/officeDocument/2006/relationships/hyperlink" Target="https://m.edsoo.ru/O3A8V5Q4M" TargetMode="External"/><Relationship Id="rId20" Type="http://schemas.openxmlformats.org/officeDocument/2006/relationships/hyperlink" Target="https://m.edsoo.ru/X9A3D4T1U" TargetMode="External"/><Relationship Id="rId41" Type="http://schemas.openxmlformats.org/officeDocument/2006/relationships/hyperlink" Target="https://m.edsoo.ru/S0T8R9C5Y" TargetMode="External"/><Relationship Id="rId62" Type="http://schemas.openxmlformats.org/officeDocument/2006/relationships/hyperlink" Target="https://m.edsoo.ru/U2L7U3G4Q" TargetMode="External"/><Relationship Id="rId83" Type="http://schemas.openxmlformats.org/officeDocument/2006/relationships/hyperlink" Target="https://m.edsoo.ru/C0I0T2D8Z" TargetMode="External"/><Relationship Id="rId88" Type="http://schemas.openxmlformats.org/officeDocument/2006/relationships/hyperlink" Target="https://m.edsoo.ru/B7I9P9M3N" TargetMode="External"/><Relationship Id="rId111" Type="http://schemas.openxmlformats.org/officeDocument/2006/relationships/hyperlink" Target="https://m.edsoo.ru/J8S4U1C4K" TargetMode="External"/><Relationship Id="rId15" Type="http://schemas.openxmlformats.org/officeDocument/2006/relationships/hyperlink" Target="https://m.edsoo.ru/J3G8Z6M2U" TargetMode="External"/><Relationship Id="rId36" Type="http://schemas.openxmlformats.org/officeDocument/2006/relationships/hyperlink" Target="https://m.edsoo.ru/Z1M2W3M4I" TargetMode="External"/><Relationship Id="rId57" Type="http://schemas.openxmlformats.org/officeDocument/2006/relationships/hyperlink" Target="https://m.edsoo.ru/O2X7Q2A3X" TargetMode="External"/><Relationship Id="rId106" Type="http://schemas.openxmlformats.org/officeDocument/2006/relationships/hyperlink" Target="https://m.edsoo.ru/Z2R9V9T5E" TargetMode="External"/><Relationship Id="rId127" Type="http://schemas.openxmlformats.org/officeDocument/2006/relationships/hyperlink" Target="https://m.edsoo.ru/D1A2F2U0W" TargetMode="External"/><Relationship Id="rId10" Type="http://schemas.openxmlformats.org/officeDocument/2006/relationships/hyperlink" Target="https://m.edsoo.ru/W9D5V6Z6R" TargetMode="External"/><Relationship Id="rId31" Type="http://schemas.openxmlformats.org/officeDocument/2006/relationships/hyperlink" Target="https://m.edsoo.ru/L8M3O3R5W" TargetMode="External"/><Relationship Id="rId52" Type="http://schemas.openxmlformats.org/officeDocument/2006/relationships/hyperlink" Target="https://m.edsoo.ru/M3P5O5H4B" TargetMode="External"/><Relationship Id="rId73" Type="http://schemas.openxmlformats.org/officeDocument/2006/relationships/hyperlink" Target="https://m.edsoo.ru/G5Q8G8S5K" TargetMode="External"/><Relationship Id="rId78" Type="http://schemas.openxmlformats.org/officeDocument/2006/relationships/hyperlink" Target="https://m.edsoo.ru/V6V5I1S1A" TargetMode="External"/><Relationship Id="rId94" Type="http://schemas.openxmlformats.org/officeDocument/2006/relationships/hyperlink" Target="https://m.edsoo.ru/D7V5N8V7R" TargetMode="External"/><Relationship Id="rId99" Type="http://schemas.openxmlformats.org/officeDocument/2006/relationships/hyperlink" Target="https://m.edsoo.ru/P2R1N7M6K" TargetMode="External"/><Relationship Id="rId101" Type="http://schemas.openxmlformats.org/officeDocument/2006/relationships/hyperlink" Target="https://m.edsoo.ru/X1E7S7V6E" TargetMode="External"/><Relationship Id="rId122" Type="http://schemas.openxmlformats.org/officeDocument/2006/relationships/hyperlink" Target="https://m.edsoo.ru/O9P8Q7G7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B6N6T2G2N" TargetMode="External"/><Relationship Id="rId26" Type="http://schemas.openxmlformats.org/officeDocument/2006/relationships/hyperlink" Target="https://m.edsoo.ru/B1O6G8G4U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7687</Words>
  <Characters>43819</Characters>
  <Application>Microsoft Office Word</Application>
  <DocSecurity>0</DocSecurity>
  <Lines>365</Lines>
  <Paragraphs>102</Paragraphs>
  <ScaleCrop>false</ScaleCrop>
  <Company/>
  <LinksUpToDate>false</LinksUpToDate>
  <CharactersWithSpaces>51404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djach</dc:creator>
  <cp:lastModifiedBy>HP</cp:lastModifiedBy>
  <cp:revision>3</cp:revision>
  <dcterms:created xsi:type="dcterms:W3CDTF">2026-09-22T15:29:00Z</dcterms:created>
  <dcterms:modified xsi:type="dcterms:W3CDTF">2026-09-29T10:48:00Z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eyJoZGlkIjoiZTI1MTY3YjdlM2U2NDJkN2M2OTlkNTBmNTVkNjkzMTEiLCJ1c2VySWQiOiI4MjQ2MzQ5NDQwODIifQ==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BC90609019964EC6AEC6EBB01513F937_12</vt:lpwstr>
  </property>
</Properties>
</file>