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59718217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  <w:bookmarkStart w:name="599c772b-1c2c-414c-9fa0-86e4dc0ff531" w:id="1"/>
      <w:r>
        <w:rPr>
          <w:rFonts w:ascii="Times New Roman" w:hAnsi="Times New Roman"/>
          <w:b/>
          <w:i w:val="false"/>
          <w:color w:val="000000"/>
          <w:sz w:val="28"/>
        </w:rPr>
        <w:t>Министерство образования Ярославской области</w:t>
      </w:r>
      <w:bookmarkEnd w:id="1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spacing w:before="0" w:after="0" w:line="408"/>
        <w:ind w:left="120"/>
        <w:jc w:val="center"/>
      </w:pPr>
      <w:bookmarkStart w:name="c2e57544-b06e-4214-b0f2-f2dfb4114124" w:id="2"/>
      <w:r>
        <w:rPr>
          <w:rFonts w:ascii="Times New Roman" w:hAnsi="Times New Roman"/>
          <w:b/>
          <w:i w:val="false"/>
          <w:color w:val="000000"/>
          <w:sz w:val="28"/>
        </w:rPr>
        <w:t>Мэрия города Ярославля</w:t>
      </w:r>
      <w:bookmarkEnd w:id="2"/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Частное общеобразовательное учреждение «Ярославская Губернская гимназия имени святителя Игнатия Брянчанинова»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E2220E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21E36C8B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</w:t>
            </w:r>
            <w:r w:rsidR="00DE57B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  <w:bookmarkStart w:name="_GoBack" w:id="0"/>
            <w:bookmarkEnd w:id="0"/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Директор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Базунова Л. В.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00F0751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121н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31</w:t>
            </w:r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2026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7610547)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курса «Математика»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5-6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  <w:bookmarkStart w:name="bc34a7f4-4026-4a2d-8185-cd5f043d8440" w:id="3"/>
      <w:r>
        <w:rPr>
          <w:rFonts w:ascii="Times New Roman" w:hAnsi="Times New Roman"/>
          <w:b/>
          <w:i w:val="false"/>
          <w:color w:val="000000"/>
          <w:sz w:val="28"/>
        </w:rPr>
        <w:t>Ярославль</w:t>
      </w:r>
      <w:bookmarkEnd w:id="3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bookmarkStart w:name="33e14b86-74d9-40f7-89f9-3e3227438fe0" w:id="4"/>
      <w:r>
        <w:rPr>
          <w:rFonts w:ascii="Times New Roman" w:hAnsi="Times New Roman"/>
          <w:b/>
          <w:i w:val="false"/>
          <w:color w:val="000000"/>
          <w:sz w:val="28"/>
        </w:rPr>
        <w:t>2026</w:t>
      </w:r>
      <w:bookmarkEnd w:id="4"/>
    </w:p>
    <w:p>
      <w:pPr>
        <w:spacing w:before="0" w:after="0"/>
        <w:ind w:left="120"/>
        <w:jc w:val="left"/>
      </w:pPr>
    </w:p>
    <w:bookmarkStart w:name="block-59718217" w:id="5"/>
    <w:p>
      <w:pPr>
        <w:sectPr>
          <w:pgSz w:w="11906" w:h="16383" w:orient="portrait"/>
        </w:sectPr>
      </w:pPr>
    </w:p>
    <w:bookmarkEnd w:id="5"/>
    <w:bookmarkEnd w:id="0"/>
    <w:bookmarkStart w:name="block-59718218" w:id="6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Приоритетными целями обучения математике в 5–6 классах являются: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подведение обучающихся на доступном для них уровне к осознанию взаимосвязи математики и окружающего мира;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полученные обучающимися на уровне начального общего образования, систематизируются и расширяются.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>
      <w:pPr>
        <w:spacing w:before="0" w:after="0" w:line="264"/>
        <w:ind w:firstLine="600"/>
        <w:jc w:val="both"/>
      </w:pPr>
      <w:bookmarkStart w:name="b3bba1d8-96c6-4edf-a714-0cf8fa85e20b" w:id="7"/>
      <w:r>
        <w:rPr>
          <w:rFonts w:ascii="Times New Roman" w:hAnsi="Times New Roman"/>
          <w:b w:val="false"/>
          <w:i w:val="false"/>
          <w:color w:val="000000"/>
          <w:sz w:val="28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7"/>
    </w:p>
    <w:bookmarkStart w:name="block-59718218" w:id="8"/>
    <w:p>
      <w:pPr>
        <w:sectPr>
          <w:pgSz w:w="11906" w:h="16383" w:orient="portrait"/>
        </w:sectPr>
      </w:pPr>
    </w:p>
    <w:bookmarkEnd w:id="8"/>
    <w:bookmarkEnd w:id="6"/>
    <w:bookmarkStart w:name="block-59718219" w:id="9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СОДЕРЖАНИЕ ОБУЧЕНИЯ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Натуральные числа и нуль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букв для обозначения неизвестного компонента и записи свойств арифметических действий.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Степень с натуральным показателем. Запись числа в виде суммы разрядных слагаемых.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>
      <w:pPr>
        <w:spacing w:before="0" w:after="0" w:line="264"/>
        <w:ind w:firstLine="600"/>
        <w:jc w:val="both"/>
      </w:pPr>
      <w:bookmarkStart w:name="_Toc124426196" w:id="10"/>
      <w:bookmarkEnd w:id="10"/>
      <w:r>
        <w:rPr>
          <w:rFonts w:ascii="Times New Roman" w:hAnsi="Times New Roman"/>
          <w:b/>
          <w:i w:val="false"/>
          <w:color w:val="000000"/>
          <w:sz w:val="28"/>
        </w:rPr>
        <w:t>Дроби</w:t>
      </w:r>
    </w:p>
    <w:p>
      <w:pPr>
        <w:spacing w:before="0" w:after="0" w:line="264"/>
        <w:ind w:firstLine="600"/>
        <w:jc w:val="both"/>
      </w:pPr>
      <w:bookmarkStart w:name="_Toc124426197" w:id="11"/>
      <w:bookmarkEnd w:id="11"/>
      <w:r>
        <w:rPr>
          <w:rFonts w:ascii="Times New Roman" w:hAnsi="Times New Roman"/>
          <w:b w:val="false"/>
          <w:i w:val="false"/>
          <w:color w:val="000000"/>
          <w:sz w:val="28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Арифметические действия с десятичными дробями. Округление десятичных дробей.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Решение текстовых задач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Решение основных задач на дроби.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Представление данных в виде таблиц, столбчатых диаграмм.</w:t>
      </w:r>
    </w:p>
    <w:p>
      <w:pPr>
        <w:spacing w:before="0" w:after="0" w:line="264"/>
        <w:ind w:firstLine="600"/>
        <w:jc w:val="both"/>
      </w:pPr>
      <w:bookmarkStart w:name="_Toc124426198" w:id="12"/>
      <w:bookmarkEnd w:id="12"/>
      <w:r>
        <w:rPr>
          <w:rFonts w:ascii="Times New Roman" w:hAnsi="Times New Roman"/>
          <w:b/>
          <w:i w:val="false"/>
          <w:color w:val="000000"/>
          <w:sz w:val="28"/>
        </w:rPr>
        <w:t>Наглядная геометрия</w:t>
      </w:r>
    </w:p>
    <w:p>
      <w:pPr>
        <w:spacing w:before="0" w:after="0" w:line="264"/>
        <w:ind w:firstLine="600"/>
        <w:jc w:val="both"/>
      </w:pPr>
      <w:bookmarkStart w:name="_Toc124426200" w:id="13"/>
      <w:bookmarkEnd w:id="13"/>
      <w:r>
        <w:rPr>
          <w:rFonts w:ascii="Times New Roman" w:hAnsi="Times New Roman"/>
          <w:b w:val="false"/>
          <w:i w:val="false"/>
          <w:color w:val="000000"/>
          <w:sz w:val="28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Объём прямоугольного параллелепипеда, куба. Единицы измерения объёма.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Натуральные числа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>
      <w:pPr>
        <w:spacing w:before="0" w:after="0" w:line="264"/>
        <w:ind w:firstLine="600"/>
        <w:jc w:val="both"/>
      </w:pPr>
      <w:bookmarkStart w:name="_Toc124426201" w:id="14"/>
      <w:bookmarkEnd w:id="14"/>
      <w:r>
        <w:rPr>
          <w:rFonts w:ascii="Times New Roman" w:hAnsi="Times New Roman"/>
          <w:b/>
          <w:i w:val="false"/>
          <w:color w:val="000000"/>
          <w:sz w:val="28"/>
        </w:rPr>
        <w:t>Дроби</w:t>
      </w:r>
    </w:p>
    <w:p>
      <w:pPr>
        <w:spacing w:before="0" w:after="0" w:line="264"/>
        <w:ind w:firstLine="600"/>
        <w:jc w:val="both"/>
      </w:pPr>
      <w:bookmarkStart w:name="_Toc124426202" w:id="15"/>
      <w:bookmarkEnd w:id="15"/>
      <w:r>
        <w:rPr>
          <w:rFonts w:ascii="Times New Roman" w:hAnsi="Times New Roman"/>
          <w:b w:val="false"/>
          <w:i w:val="false"/>
          <w:color w:val="000000"/>
          <w:sz w:val="28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Отношение. Деление в данном отношении. Масштаб, пропорция. Применение пропорций при решении задач.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Положительные и отрицательные числа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>
      <w:pPr>
        <w:spacing w:before="0" w:after="0" w:line="264"/>
        <w:ind w:firstLine="600"/>
        <w:jc w:val="both"/>
      </w:pPr>
      <w:bookmarkStart w:name="_Toc124426203" w:id="16"/>
      <w:bookmarkEnd w:id="16"/>
      <w:r>
        <w:rPr>
          <w:rFonts w:ascii="Times New Roman" w:hAnsi="Times New Roman"/>
          <w:b/>
          <w:i w:val="false"/>
          <w:color w:val="000000"/>
          <w:sz w:val="28"/>
        </w:rPr>
        <w:t>Буквенные выражения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>
      <w:pPr>
        <w:spacing w:before="0" w:after="0" w:line="264"/>
        <w:ind w:firstLine="600"/>
        <w:jc w:val="both"/>
      </w:pPr>
      <w:bookmarkStart w:name="_Toc124426204" w:id="17"/>
      <w:bookmarkEnd w:id="17"/>
      <w:r>
        <w:rPr>
          <w:rFonts w:ascii="Times New Roman" w:hAnsi="Times New Roman"/>
          <w:b/>
          <w:i w:val="false"/>
          <w:color w:val="000000"/>
          <w:sz w:val="28"/>
        </w:rPr>
        <w:t>Решение текстовых задач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Оценка и прикидка, округление результата. Составление буквенных выражений по условию задачи.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>
      <w:pPr>
        <w:spacing w:before="0" w:after="0" w:line="264"/>
        <w:ind w:firstLine="600"/>
        <w:jc w:val="both"/>
      </w:pPr>
      <w:bookmarkStart w:name="_Toc124426205" w:id="18"/>
      <w:bookmarkEnd w:id="18"/>
      <w:r>
        <w:rPr>
          <w:rFonts w:ascii="Times New Roman" w:hAnsi="Times New Roman"/>
          <w:b/>
          <w:i w:val="false"/>
          <w:color w:val="000000"/>
          <w:sz w:val="28"/>
        </w:rPr>
        <w:t>Наглядная геометрия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Симметрия: центральная, осевая и зеркальная симметрии.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Построение симметричных фигур.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объёма, единицы измерения объёма. Объём прямоугольного параллелепипеда, куба.</w:t>
      </w:r>
    </w:p>
    <w:bookmarkStart w:name="block-59718219" w:id="19"/>
    <w:p>
      <w:pPr>
        <w:sectPr>
          <w:pgSz w:w="11906" w:h="16383" w:orient="portrait"/>
        </w:sectPr>
      </w:pPr>
    </w:p>
    <w:bookmarkEnd w:id="19"/>
    <w:bookmarkEnd w:id="9"/>
    <w:bookmarkStart w:name="block-59718220" w:id="20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РЕЗУЛЬТАТЫ ОСВОЕНИЯ ПРОГРАММЫ УЧЕБНОГО КУРСА «МАТЕМАТИКА» НА УРОВНЕ ОСНОВНОГО ОБЩЕГО ОБРАЗОВАНИЯ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освоения программы учебного курса «Математика» характеризуются: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1) патриотическое воспитание: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2) гражданское и духовно-нравственное воспитание: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3) трудовое воспитание: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4) эстетическое воспитание: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5) ценности научного познания: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6) физическое воспитание, формирование культуры здоровья и эмоционального благополучия: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7) экологическое воспитание: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8) адаптация к изменяющимся условиям социальной и природной среды: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действия: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numPr>
          <w:ilvl w:val="0"/>
          <w:numId w:val="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Самоконтроль, эмоциональный интеллект:</w:t>
      </w:r>
    </w:p>
    <w:p>
      <w:pPr>
        <w:numPr>
          <w:ilvl w:val="0"/>
          <w:numId w:val="7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>
      <w:pPr>
        <w:numPr>
          <w:ilvl w:val="0"/>
          <w:numId w:val="7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>
      <w:pPr>
        <w:numPr>
          <w:ilvl w:val="0"/>
          <w:numId w:val="7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ПРЕДМЕТНЫЕ РЕЗУЛЬТАТЫ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5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результаты:</w:t>
      </w:r>
    </w:p>
    <w:p>
      <w:pPr>
        <w:spacing w:before="0" w:after="0" w:line="264"/>
        <w:ind w:firstLine="600"/>
        <w:jc w:val="both"/>
      </w:pPr>
      <w:bookmarkStart w:name="_Toc124426208" w:id="21"/>
      <w:bookmarkEnd w:id="21"/>
      <w:r>
        <w:rPr>
          <w:rFonts w:ascii="Times New Roman" w:hAnsi="Times New Roman"/>
          <w:b/>
          <w:i w:val="false"/>
          <w:color w:val="000000"/>
          <w:sz w:val="28"/>
        </w:rPr>
        <w:t>Числа и вычисления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арифметические действия с натуральными числами, с обыкновенными дробями в простейших случаях.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проверку, прикидку результата вычислений.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Округлять натуральные числа.</w:t>
      </w:r>
    </w:p>
    <w:p>
      <w:pPr>
        <w:spacing w:before="0" w:after="0" w:line="264"/>
        <w:ind w:firstLine="600"/>
        <w:jc w:val="both"/>
      </w:pPr>
      <w:bookmarkStart w:name="_Toc124426209" w:id="22"/>
      <w:bookmarkEnd w:id="22"/>
      <w:r>
        <w:rPr>
          <w:rFonts w:ascii="Times New Roman" w:hAnsi="Times New Roman"/>
          <w:b/>
          <w:i w:val="false"/>
          <w:color w:val="000000"/>
          <w:sz w:val="28"/>
        </w:rPr>
        <w:t>Решение текстовых задач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краткие записи, схемы, таблицы, обозначения при решении задач.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>
      <w:pPr>
        <w:spacing w:before="0" w:after="0" w:line="264"/>
        <w:ind w:firstLine="600"/>
        <w:jc w:val="both"/>
      </w:pPr>
      <w:bookmarkStart w:name="_Toc124426210" w:id="23"/>
      <w:bookmarkEnd w:id="23"/>
      <w:r>
        <w:rPr>
          <w:rFonts w:ascii="Times New Roman" w:hAnsi="Times New Roman"/>
          <w:b/>
          <w:i w:val="false"/>
          <w:color w:val="000000"/>
          <w:sz w:val="28"/>
        </w:rPr>
        <w:t>Наглядная геометрия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Пользоваться геометрическими понятиями: точка, прямая, отрезок, луч, угол, многоугольник, окружность, круг.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объектов окружающего мира, имеющих форму изученных геометрических фигур.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Изображать изученные геометрические фигуры на нелинованной и клетчатой бумаге с помощью циркуля и линейки.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Вычислять объём куба, параллелепипеда по заданным измерениям, пользоваться единицами измерения объёма.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несложные задачи на измерение геометрических величин в практических ситуациях.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6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результаты:</w:t>
      </w:r>
    </w:p>
    <w:p>
      <w:pPr>
        <w:spacing w:before="0" w:after="0" w:line="264"/>
        <w:ind w:firstLine="600"/>
        <w:jc w:val="both"/>
      </w:pPr>
      <w:bookmarkStart w:name="_Toc124426211" w:id="24"/>
      <w:bookmarkEnd w:id="24"/>
      <w:r>
        <w:rPr>
          <w:rFonts w:ascii="Times New Roman" w:hAnsi="Times New Roman"/>
          <w:b/>
          <w:i w:val="false"/>
          <w:color w:val="000000"/>
          <w:sz w:val="28"/>
        </w:rPr>
        <w:t>Числа и вычисления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точки в прямоугольной системе координат с координатами этой точки.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Округлять целые числа и десятичные дроби, находить приближения чисел.</w:t>
      </w:r>
    </w:p>
    <w:p>
      <w:pPr>
        <w:spacing w:before="0" w:after="0" w:line="264"/>
        <w:ind w:firstLine="600"/>
        <w:jc w:val="both"/>
      </w:pPr>
      <w:bookmarkStart w:name="_Toc124426212" w:id="25"/>
      <w:bookmarkEnd w:id="25"/>
      <w:r>
        <w:rPr>
          <w:rFonts w:ascii="Times New Roman" w:hAnsi="Times New Roman"/>
          <w:b/>
          <w:i w:val="false"/>
          <w:color w:val="000000"/>
          <w:sz w:val="28"/>
        </w:rPr>
        <w:t>Числовые и буквенные выражения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Пользоваться признаками делимости, раскладывать натуральные числа на простые множители.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Пользоваться масштабом, составлять пропорции и отношения.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неизвестный компонент равенства.</w:t>
      </w:r>
    </w:p>
    <w:p>
      <w:pPr>
        <w:spacing w:before="0" w:after="0" w:line="264"/>
        <w:ind w:firstLine="600"/>
        <w:jc w:val="both"/>
      </w:pPr>
      <w:bookmarkStart w:name="_Toc124426213" w:id="26"/>
      <w:bookmarkEnd w:id="26"/>
      <w:r>
        <w:rPr>
          <w:rFonts w:ascii="Times New Roman" w:hAnsi="Times New Roman"/>
          <w:b/>
          <w:i w:val="false"/>
          <w:color w:val="000000"/>
          <w:sz w:val="28"/>
        </w:rPr>
        <w:t>Решение текстовых задач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многошаговые текстовые задачи арифметическим способом.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буквенные выражения по условию задачи.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Представлять информацию с помощью таблиц, линейной и столбчатой диаграмм.</w:t>
      </w:r>
    </w:p>
    <w:p>
      <w:pPr>
        <w:spacing w:before="0" w:after="0" w:line="264"/>
        <w:ind w:firstLine="600"/>
        <w:jc w:val="both"/>
      </w:pPr>
      <w:bookmarkStart w:name="_Toc124426214" w:id="27"/>
      <w:bookmarkEnd w:id="27"/>
      <w:r>
        <w:rPr>
          <w:rFonts w:ascii="Times New Roman" w:hAnsi="Times New Roman"/>
          <w:b/>
          <w:i w:val="false"/>
          <w:color w:val="000000"/>
          <w:sz w:val="28"/>
        </w:rPr>
        <w:t>Наглядная геометрия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Изображать на клетчатой бумаге прямоугольный параллелепипед.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несложные задачи на нахождение геометрических величин в практических ситуациях.</w:t>
      </w:r>
    </w:p>
    <w:bookmarkStart w:name="block-59718220" w:id="28"/>
    <w:p>
      <w:pPr>
        <w:sectPr>
          <w:pgSz w:w="11906" w:h="16383" w:orient="portrait"/>
        </w:sectPr>
      </w:pPr>
    </w:p>
    <w:bookmarkEnd w:id="28"/>
    <w:bookmarkEnd w:id="20"/>
    <w:bookmarkStart w:name="block-59718216" w:id="29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01"/>
        <w:gridCol w:w="2320"/>
        <w:gridCol w:w="1465"/>
        <w:gridCol w:w="2508"/>
        <w:gridCol w:w="2627"/>
        <w:gridCol w:w="3973"/>
      </w:tblGrid>
      <w:tr>
        <w:trPr>
          <w:trHeight w:val="300" w:hRule="atLeast"/>
          <w:trHeight w:val="144" w:hRule="atLeast"/>
        </w:trPr>
        <w:tc>
          <w:tcPr>
            <w:tcW w:w="49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55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43 </w:t>
            </w:r>
          </w:p>
        </w:tc>
        <w:tc>
          <w:tcPr>
            <w:tcW w:w="17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https://m.edsoo.ru/X9P5V8D4C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https://m.edsoo.ru/S5U7D3N3M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https://m.edsoo.ru/K4H4F1K8J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Наглядная геометрия. Линии на плоскости</w:t>
            </w:r>
          </w:p>
        </w:tc>
        <w:tc>
          <w:tcPr>
            <w:tcW w:w="10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7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https://m.edsoo.ru/Y4P6H6R7D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https://m.edsoo.ru/Y6D6W9X2Q</w:t>
              </w:r>
            </w:hyperlink>
          </w:p>
        </w:tc>
      </w:tr>
      <w:tr>
        <w:trPr>
          <w:trHeight w:val="1110" w:hRule="atLeast"/>
          <w:trHeight w:val="144" w:hRule="atLeast"/>
        </w:trPr>
        <w:tc>
          <w:tcPr>
            <w:tcW w:w="4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https://m.edsoo.ru/H6Y9G0P5Z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https://m.edsoo.ru/D1L7L7X0Y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7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8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01"/>
        <w:gridCol w:w="2320"/>
        <w:gridCol w:w="1465"/>
        <w:gridCol w:w="2508"/>
        <w:gridCol w:w="2627"/>
        <w:gridCol w:w="3973"/>
      </w:tblGrid>
      <w:tr>
        <w:trPr>
          <w:trHeight w:val="300" w:hRule="atLeast"/>
          <w:trHeight w:val="144" w:hRule="atLeast"/>
        </w:trPr>
        <w:tc>
          <w:tcPr>
            <w:tcW w:w="49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55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https://m.edsoo.ru/C0R9U1M0T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https://m.edsoo.ru/Y6Q7W6Y4I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https://m.edsoo.ru/F0B0Y5R1P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Наглядная геометрия. Фигуры на плоскости</w:t>
            </w:r>
          </w:p>
        </w:tc>
        <w:tc>
          <w:tcPr>
            <w:tcW w:w="10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17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https://m.edsoo.ru/B2H2W0F8N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https://m.edsoo.ru/C8S1V8O3H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https://m.edsoo.ru/A0F7T8B5D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https://m.edsoo.ru/U5N3D6S6N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Наглядная геометрия. Прямые на плоскости</w:t>
            </w:r>
          </w:p>
        </w:tc>
        <w:tc>
          <w:tcPr>
            <w:tcW w:w="10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https://m.edsoo.ru/S9M6R0Y9P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https://m.edsoo.ru/L9G2U0V3V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https://m.edsoo.ru/S0B6D0B3P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7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8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59718216" w:id="30"/>
    <w:p>
      <w:pPr>
        <w:sectPr>
          <w:pgSz w:w="16383" w:h="11906" w:orient="landscape"/>
        </w:sectPr>
      </w:pPr>
    </w:p>
    <w:bookmarkEnd w:id="30"/>
    <w:bookmarkEnd w:id="29"/>
    <w:bookmarkStart w:name="block-59718215" w:id="31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62"/>
        <w:gridCol w:w="2880"/>
        <w:gridCol w:w="1165"/>
        <w:gridCol w:w="2158"/>
        <w:gridCol w:w="2302"/>
        <w:gridCol w:w="1628"/>
        <w:gridCol w:w="2799"/>
      </w:tblGrid>
      <w:tr>
        <w:trPr>
          <w:trHeight w:val="300" w:hRule="atLeast"/>
          <w:trHeight w:val="144" w:hRule="atLeast"/>
        </w:trPr>
        <w:tc>
          <w:tcPr>
            <w:tcW w:w="46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1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https://m.edsoo.ru/P3I9B4X0H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https://m.edsoo.ru/I1R2R9W7W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https://m.edsoo.ru/Y1S5R6J9S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натуральными числами.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https://m.edsoo.ru/Q1J1K3V9M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https://m.edsoo.ru/E9Z2L4B7G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Входная контрольная работа №1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https://m.edsoo.ru/f2a0fd8a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https://m.edsoo.ru/O1Q3I1H6M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https://m.edsoo.ru/U5P6Y9B0C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https://m.edsoo.ru/F7E3B8B2I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https://m.edsoo.ru/D0F3X9S5L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https://m.edsoo.ru/C5G9J6Y1N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https://m.edsoo.ru/X9N0C7K5O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https://m.edsoo.ru/L1F1J0S9C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https://m.edsoo.ru/Q2V7E0H5Z</w:t>
              </w:r>
            </w:hyperlink>
          </w:p>
        </w:tc>
      </w:tr>
      <w:tr>
        <w:trPr>
          <w:trHeight w:val="11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https://m.edsoo.ru/V1S2E2D5C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https://m.edsoo.ru/O6M0F8Y3J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https://m.edsoo.ru/R0U4X0L0E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https://m.edsoo.ru/W7K1Z9Q8X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https://m.edsoo.ru/C9C4R9X7J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https://m.edsoo.ru/Q4I7F7Y0A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Точка, прямая, отрезок, луч. Ломаная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https://m.edsoo.ru/F7Z7R3A1H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https://m.edsoo.ru/I0U3E2J5R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https://m.edsoo.ru/Z5O6T9K5B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Натуральные числа на координатной прямой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https://m.edsoo.ru/E1U8K7Q2W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Натуральные числа на координатной прямой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https://m.edsoo.ru/O6Y5Z6G2W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Натуральные числа на координатной прямой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https://m.edsoo.ru/I3F5W2G2B</w:t>
              </w:r>
            </w:hyperlink>
          </w:p>
        </w:tc>
      </w:tr>
      <w:tr>
        <w:trPr>
          <w:trHeight w:val="127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https://m.edsoo.ru/E6K0R5X8R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https://m.edsoo.ru/C2T7I8H0A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https://m.edsoo.ru/T9N6T7G9U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Сравнение, округление натуральных чисел.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https://m.edsoo.ru/D1L7M7X3W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№2 "Натуральные числа и нуль"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https://m.edsoo.ru/H7I3O8L8B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 контрольной работы №2. Повторение, обобщение, систематизация.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https://m.edsoo.ru/L8G3M8H0B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https://m.edsoo.ru/T9U5R9F2C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https://m.edsoo.ru/C0I0S4E7C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https://m.edsoo.ru/A7J7N8B9M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https://m.edsoo.ru/Q7P1U7T3N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https://m.edsoo.ru/D7R0R7I7B</w:t>
              </w:r>
            </w:hyperlink>
          </w:p>
        </w:tc>
      </w:tr>
      <w:tr>
        <w:trPr>
          <w:trHeight w:val="154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https://m.edsoo.ru/A0D4C9P4U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https://m.edsoo.ru/S7C9G4L9W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https://m.edsoo.ru/S9T7P1S8Q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https://m.edsoo.ru/H0C6M5C5X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https://m.edsoo.ru/R4J7D2H7P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https://m.edsoo.ru/T3C0T5I1L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https://m.edsoo.ru/J0T3N0F1J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https://m.edsoo.ru/V0W5M9S9T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https://m.edsoo.ru/H5J2W2W8C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https://m.edsoo.ru/B5T3S1T6G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https://m.edsoo.ru/X3Y5M8N6J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числа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https://m.edsoo.ru/N8X0V6B9D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числа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https://m.edsoo.ru/O6C8Q9T3I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https://m.edsoo.ru/F5T1P9K2U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№3 по теме Действия с натуральными числами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https://m.edsoo.ru/Q7B6E4Z7T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 контрольной работы. Повторение, обобщение.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https://m.edsoo.ru/f2a12cba</w:t>
              </w:r>
            </w:hyperlink>
          </w:p>
        </w:tc>
      </w:tr>
      <w:tr>
        <w:trPr>
          <w:trHeight w:val="14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https://m.edsoo.ru/f2a114fa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https://m.edsoo.ru/f2a114fa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https://m.edsoo.ru/B4A9Y8A1B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https://m.edsoo.ru/F2V7A0E3Z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https://m.edsoo.ru/H3Q8A9H7O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https://m.edsoo.ru/Z2P0N5D5K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https://m.edsoo.ru/U9Z1Z4T9Z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https://m.edsoo.ru/L2F6W1A0J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https://m.edsoo.ru/D0F9R3S6T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https://m.edsoo.ru/Q8O6H0D1I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https://m.edsoo.ru/V9W7K0W4E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https://m.edsoo.ru/P0Y3Y5H3Z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https://m.edsoo.ru/L2G6E4I9W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https://m.edsoo.ru/C5G6Y9X7T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https://m.edsoo.ru/K4G6S9V1H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https://m.edsoo.ru/Y0J9D1F2M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https://m.edsoo.ru/K4V5J3Y8F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https://m.edsoo.ru/S4Y8E3K7F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https://m.edsoo.ru/K4B7B9Q7G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https://m.edsoo.ru/M2W2R7D8L</w:t>
              </w:r>
            </w:hyperlink>
          </w:p>
        </w:tc>
      </w:tr>
      <w:tr>
        <w:trPr>
          <w:trHeight w:val="106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https://m.edsoo.ru/S3N7X3G9Q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https://m.edsoo.ru/S4W2X7Z8A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https://m.edsoo.ru/C1Y7U0C2J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№4 по теме "Фигуры на плоскости. Обыкновенные дроби"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https://m.edsoo.ru/F2Q3C8X1R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 контрольной работы. Повторение, обобщение.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https://m.edsoo.ru/M3W0T5I5W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https://m.edsoo.ru/P4N3Z8H6R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https://m.edsoo.ru/K2B3G7N5R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https://m.edsoo.ru/W6J5R4O4G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https://m.edsoo.ru/N1C6L6J4O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https://m.edsoo.ru/W2G0H7D1O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Основное свойство дроби.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https://m.edsoo.ru/S8L5V9Y8U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https://m.edsoo.ru/J1V5T7J0M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https://m.edsoo.ru/F1Q5P4R5Z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https://m.edsoo.ru/U2I9A0N8Q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https://m.edsoo.ru/F6D5F5I4E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https://m.edsoo.ru/W3H5S5Q3G</w:t>
              </w:r>
            </w:hyperlink>
          </w:p>
        </w:tc>
      </w:tr>
      <w:tr>
        <w:trPr>
          <w:trHeight w:val="124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https://m.edsoo.ru/C0Y4T1G0Z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https://m.edsoo.ru/D7E8O6I1I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https://m.edsoo.ru/W5T9J3T2Q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https://m.edsoo.ru/D5C5N8B2M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https://m.edsoo.ru/T0E2R3X4I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https://m.edsoo.ru/L5H3U9P9K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№5 по теме " Сложение и вычитание обыкновенных дробей"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https://m.edsoo.ru/f2a1a51e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https://m.edsoo.ru/Q9H6Y7Y7V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https://m.edsoo.ru/O2P7R6M1S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https://m.edsoo.ru/M5D4D7L7P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https://m.edsoo.ru/I6J5Z5Q6W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https://m.edsoo.ru/K8O3I2S0M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https://m.edsoo.ru/N7G0S8K5V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https://m.edsoo.ru/O3Q4Y4G7N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https://m.edsoo.ru/E7O1W9V0O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https://m.edsoo.ru/L1A1W2R5X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https://m.edsoo.ru/P1Y4O4V7R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https://m.edsoo.ru/T5U3D5Y8V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https://m.edsoo.ru/Q1C3X6E2I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https://m.edsoo.ru/V0F4M6D3E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https://m.edsoo.ru/M3M9R6I3C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https://m.edsoo.ru/W8S0C7T3Z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https://m.edsoo.ru/H3I3L9C4G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https://m.edsoo.ru/H9P6B7H6Z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дроби. Основные задачи на дроби. Повторение, обобщение.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https://m.edsoo.ru/A1K4B1M2P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№5 на тему "Действия с обыкновенными дробями"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https://m.edsoo.ru/K3N4U8Z8J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https://m.edsoo.ru/E8N0Q4T2M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https://m.edsoo.ru/R3T7P7E8L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https://m.edsoo.ru/K9B8U0C4F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https://m.edsoo.ru/B9T3J7J7W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Объём куба, прямоугольного параллелепипеда.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https://m.edsoo.ru/J4N2C2C6N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https://m.edsoo.ru/P6H2Y9N5T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https://m.edsoo.ru/G0U8V7E3U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https://m.edsoo.ru/M3A9T7U7Q</w:t>
              </w:r>
            </w:hyperlink>
          </w:p>
        </w:tc>
      </w:tr>
      <w:tr>
        <w:trPr>
          <w:trHeight w:val="88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https://m.edsoo.ru/B8A4Q5V3H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https://m.edsoo.ru/M6J0Z1W6Y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https://m.edsoo.ru/P0D6A5D7G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https://m.edsoo.ru/K6U2V1U0R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https://m.edsoo.ru/A5H7G5E7W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https://m.edsoo.ru/O8O2I4V7S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https://m.edsoo.ru/A3A8U4Y4M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https://m.edsoo.ru/Y7G5W0K1O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десятичных дробей. Повторение и обобщение.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https://m.edsoo.ru/Q4Q4G0Z5L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№6 по теме "Многогранники.Десятичные дроби"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https://m.edsoo.ru/G1F9P1R4V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https://m.edsoo.ru/H2K3C2Z9W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https://m.edsoo.ru/B0K6T5K6D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https://m.edsoo.ru/A3V4Q9T0N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https://m.edsoo.ru/E7E6D1A1M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https://m.edsoo.ru/I7H3M7Q3V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https://m.edsoo.ru/D1Y9J1P2R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https://m.edsoo.ru/J8B2Q0T5Z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https://m.edsoo.ru/R3V9F6O2E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https://m.edsoo.ru/C8W8H4L4R</w:t>
              </w:r>
            </w:hyperlink>
          </w:p>
        </w:tc>
      </w:tr>
      <w:tr>
        <w:trPr>
          <w:trHeight w:val="139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https://m.edsoo.ru/Y7E3F7U2R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https://m.edsoo.ru/J9R7V2A9I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https://m.edsoo.ru/P0P3N3E8R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https://m.edsoo.ru/V6S1R9D4R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https://m.edsoo.ru/L7O9P9N8X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https://m.edsoo.ru/L3U0T4L3W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https://m.edsoo.ru/J4O6Y7I1D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https://m.edsoo.ru/D1F4Q0O9K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https://m.edsoo.ru/N8C9W3M3X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десятичными дробями. Повторение и обобщение.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https://m.edsoo.ru/H9I9X3Q1V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https://m.edsoo.ru/W3Y6O6S6M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https://m.edsoo.ru/J1I5Z2D3Z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https://m.edsoo.ru/P8D5M4C0V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https://m.edsoo.ru/J5B6M4Y1S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https://m.edsoo.ru/H4I4K2J3P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https://m.edsoo.ru/T6U4G6O7M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дроби. Основные задачи на дроби.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https://m.edsoo.ru/Y9C7U0Z6L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https://m.edsoo.ru/Y8Y1U2M6G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https://m.edsoo.ru/T7P4F9K0R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по теме "Построение узора из окружностей"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https://m.edsoo.ru/T2X9J5U3M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https://m.edsoo.ru/Y4O1R8C6B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https://m.edsoo.ru/C1W9D4A9W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обобщение. Практическая работа по теме "Развёртка куба"</w:t>
            </w:r>
          </w:p>
        </w:tc>
        <w:tc>
          <w:tcPr>
            <w:tcW w:w="8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https://m.edsoo.ru/F7E4A4U3C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6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69"/>
        <w:gridCol w:w="2800"/>
        <w:gridCol w:w="1178"/>
        <w:gridCol w:w="2174"/>
        <w:gridCol w:w="2317"/>
        <w:gridCol w:w="1641"/>
        <w:gridCol w:w="2815"/>
      </w:tblGrid>
      <w:tr>
        <w:trPr>
          <w:trHeight w:val="300" w:hRule="atLeast"/>
          <w:trHeight w:val="144" w:hRule="atLeast"/>
        </w:trPr>
        <w:tc>
          <w:tcPr>
            <w:tcW w:w="4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08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https://m.edsoo.ru/J2O2D7P0L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https://m.edsoo.ru/D4R8P0G7S</w:t>
              </w:r>
            </w:hyperlink>
          </w:p>
        </w:tc>
      </w:tr>
      <w:tr>
        <w:trPr>
          <w:trHeight w:val="1740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https://m.edsoo.ru/N1C4S6M6K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https://m.edsoo.ru/J4K8N2G2T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https://m.edsoo.ru/B6B9V5R9Y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https://m.edsoo.ru/B6X8S4M0V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https://m.edsoo.ru/Q8N1Y6J6B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https://m.edsoo.ru/Q2Z6K0T1U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https://m.edsoo.ru/E3R4U5A5T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https://m.edsoo.ru/Y1O0X9F6Y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https://m.edsoo.ru/I6L3I8G6C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https://m.edsoo.ru/O1N0B7T9I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https://m.edsoo.ru/A5H1U2K3A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https://m.edsoo.ru/J6W7M7Y3X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https://m.edsoo.ru/S7R4K1V4W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https://m.edsoo.ru/K8D2M8N9L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https://m.edsoo.ru/V6Y6D5S9L</w:t>
              </w:r>
            </w:hyperlink>
          </w:p>
        </w:tc>
      </w:tr>
      <w:tr>
        <w:trPr>
          <w:trHeight w:val="184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https://m.edsoo.ru/W9Z2W4Z7R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https://m.edsoo.ru/H8U3K6T2M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https://m.edsoo.ru/A8D4V5X8O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https://m.edsoo.ru/N4H3L9D6P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https://m.edsoo.ru/V6C3W3L8K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https://m.edsoo.ru/K8A2Q9O0B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https://m.edsoo.ru/R2M6K1Y0U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https://m.edsoo.ru/V4J1B9O3K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https://m.edsoo.ru/B0N4X8L7T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https://m.edsoo.ru/H8A3D7H0T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https://m.edsoo.ru/J5I0K1M9E</w:t>
              </w:r>
            </w:hyperlink>
          </w:p>
        </w:tc>
      </w:tr>
      <w:tr>
        <w:trPr>
          <w:trHeight w:val="160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https://m.edsoo.ru/O0U0C9S9K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https://m.edsoo.ru/U0T6R8J0O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https://m.edsoo.ru/M1Z2Q9D3G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https://m.edsoo.ru/K0L6M0O2E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"Делители и кратные.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https://m.edsoo.ru/f2a3420c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 контрольной работы. Повторение, обобщение и систематизация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https://m.edsoo.ru/T2E8Q1X6A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https://m.edsoo.ru/H9Q3R1F7R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https://m.edsoo.ru/V8X8B8O4Z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https://m.edsoo.ru/J6Z3X4U2V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Десятичные дроби и метрическая система мер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https://m.edsoo.ru/G4K7G6D0W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Десятичные дроби и метрическая система мер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https://m.edsoo.ru/P9N6Z9S2R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https://m.edsoo.ru/Z5L9R2Z7B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https://m.edsoo.ru/C6Q6T5I1B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https://m.edsoo.ru/C4C9I1Q1K</w:t>
              </w:r>
            </w:hyperlink>
          </w:p>
        </w:tc>
      </w:tr>
      <w:tr>
        <w:trPr>
          <w:trHeight w:val="142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https://m.edsoo.ru/M1P2R8R6K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https://m.edsoo.ru/Q1G6E1K6P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https://m.edsoo.ru/L7V2G4X7L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https://m.edsoo.ru/E1D7W6A4B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https://m.edsoo.ru/L1J6M7U7F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https://m.edsoo.ru/I3M7M2T1U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https://m.edsoo.ru/V2I5Z3Z0N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https://m.edsoo.ru/D2V4U1E5D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№3 по теме "Совместные действия с десятичными и обыкновенными дробями"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https://m.edsoo.ru/f2a242a8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 контрольной работы. Повторение, обобщение, систематизация.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https://m.edsoo.ru/N5W9A7U8F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https://m.edsoo.ru/W8S8M9R9B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https://m.edsoo.ru/F9V2Y2Z4F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https://m.edsoo.ru/T0Y8Z1G5U</w:t>
              </w:r>
            </w:hyperlink>
          </w:p>
        </w:tc>
      </w:tr>
      <w:tr>
        <w:trPr>
          <w:trHeight w:val="148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https://m.edsoo.ru/D9K6X5X6Y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https://m.edsoo.ru/N6K5T9U5T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https://m.edsoo.ru/A2C3X7K6S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https://m.edsoo.ru/G6K5C8W3H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https://m.edsoo.ru/J1T2O3S1O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https://m.edsoo.ru/G2T1D0Q4H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https://m.edsoo.ru/J6T3M6X9M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https://m.edsoo.ru/O2Y1H6S9B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https://m.edsoo.ru/E6B0U6D8N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https://m.edsoo.ru/R0M0Q2V3A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https://m.edsoo.ru/B3P7Z5U0U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https://m.edsoo.ru/Q0Z3T3W3G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"Проценты"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https://m.edsoo.ru/O6B1P1H4Y</w:t>
              </w:r>
            </w:hyperlink>
          </w:p>
        </w:tc>
      </w:tr>
      <w:tr>
        <w:trPr>
          <w:trHeight w:val="229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 контрольной работы. Повторение, обобщение, систематизация.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https://m.edsoo.ru/F0F1V8I7W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https://m.edsoo.ru/F6O9E7T1M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https://m.edsoo.ru/P6T0Q4I6L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https://m.edsoo.ru/H3S5W3B4K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https://m.edsoo.ru/V0Y1W7C0R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https://m.edsoo.ru/R0W2R7Z4Q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https://m.edsoo.ru/E1F3J2R3R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https://m.edsoo.ru/H6K7U0P9F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по теме "Площадь круга"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https://m.edsoo.ru/I7M5I0S7G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https://m.edsoo.ru/O4A7F3S9A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https://m.edsoo.ru/T2X8Z9A6W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https://m.edsoo.ru/F1W2R5B1B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https://m.edsoo.ru/U6X7O5G0C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https://m.edsoo.ru/R2B7S5I3R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https://m.edsoo.ru/L8N2V5T4K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https://m.edsoo.ru/R9W2W0H5B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https://m.edsoo.ru/R3G9S1V7U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https://m.edsoo.ru/F5I6C3Q7N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https://m.edsoo.ru/F5Y3I6M6L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https://m.edsoo.ru/V3L8B2X1O</w:t>
              </w:r>
            </w:hyperlink>
          </w:p>
        </w:tc>
      </w:tr>
      <w:tr>
        <w:trPr>
          <w:trHeight w:val="214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https://m.edsoo.ru/Y1X2N1V2L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https://m.edsoo.ru/E8L3P6Q8J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 Отношения и пропорции. Симметрия"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https://m.edsoo.ru/T1B7U4S0I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 контрольной работы. Повторение, обобщение, систематизация..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промежутки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https://m.edsoo.ru/B0Q6K8L1G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https://m.edsoo.ru/Z4B4J1Z2L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https://m.edsoo.ru/M2I0X0R6U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https://m.edsoo.ru/S5S1M8I2W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https://m.edsoo.ru/Y8G7O5U7T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https://m.edsoo.ru/U7L2C8N6Q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https://m.edsoo.ru/A0X1Z8M5Q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https://m.edsoo.ru/W1J2O1B6T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https://m.edsoo.ru/S1L4O8C4J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https://m.edsoo.ru/V0E4Y7V4X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https://m.edsoo.ru/V4I5E1D6D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https://m.edsoo.ru/P9H5N8S3C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https://m.edsoo.ru/V9N1I3K6A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https://m.edsoo.ru/H7H3V1Y9P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https://m.edsoo.ru/I3Y0T2T8G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https://m.edsoo.ru/X8H7W8T0U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по теме, обобщение и систематизация знаний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https://m.edsoo.ru/G4E2H2E0H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к контрольной работе, обобщение и систематизация знаний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https://m.edsoo.ru/Y3N7B9A3K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№5 по теме "Положительные и отрицательные числа"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https://m.edsoo.ru/U0J8P3K5J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 контрольной работы. Повторение, обобщение, систематизация.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https://m.edsoo.ru/F6P6W6Q2K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https://m.edsoo.ru/J6Q9A4Y1Z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https://m.edsoo.ru/G7M8B0A1J</w:t>
              </w:r>
            </w:hyperlink>
          </w:p>
        </w:tc>
      </w:tr>
      <w:tr>
        <w:trPr>
          <w:trHeight w:val="154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https://m.edsoo.ru/Y7F7Z2R0L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https://m.edsoo.ru/N8L1U4K9A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https://m.edsoo.ru/C0F6G6O9U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https://m.edsoo.ru/X9L3J2B3C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https://m.edsoo.ru/Q1W0F5T1G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https://m.edsoo.ru/E1P5A0E3I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https://m.edsoo.ru/Q6L9R3A9N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https://m.edsoo.ru/C1J0K5V7O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https://m.edsoo.ru/Y1N6B3Y4X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https://m.edsoo.ru/K0F0S7W2Z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https://m.edsoo.ru/V2E1C7K2B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https://m.edsoo.ru/N0H1U7W2Z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https://m.edsoo.ru/W2T2R8G6R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https://m.edsoo.ru/L5B7K1L3S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https://m.edsoo.ru/C9J5G8Q4A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https://m.edsoo.ru/R2R1W4U3L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https://m.edsoo.ru/V4P2M5H9W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https://m.edsoo.ru/O7O0C5A2A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https://m.edsoo.ru/O6Q0A8H0J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https://m.edsoo.ru/K7L2K4E5P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Буквенные выражения и числовые подстановки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https://m.edsoo.ru/I7G5Z0V0D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https://m.edsoo.ru/S3N0U1T4P</w:t>
              </w:r>
            </w:hyperlink>
          </w:p>
        </w:tc>
      </w:tr>
      <w:tr>
        <w:trPr>
          <w:trHeight w:val="211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https://m.edsoo.ru/X8Y1P9C6R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https://m.edsoo.ru/R2K1R0B8D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https://m.edsoo.ru/N3W2V2Q5M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https://m.edsoo.ru/X1L1N6P4B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https://m.edsoo.ru/W2O1H5Z1P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https://m.edsoo.ru/N1F7Q2M0H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https://m.edsoo.ru/D6V8H9F3N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https://m.edsoo.ru/U0C8Z1X4K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https://m.edsoo.ru/J9V0X7S6Z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https://m.edsoo.ru/S3Z6L2Q9Z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https://m.edsoo.ru/T4D3Y8W5T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https://m.edsoo.ru/W0A2X3I1I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https://m.edsoo.ru/W9V5D1M3P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https://m.edsoo.ru/M5B4P5E1E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https://m.edsoo.ru/Z8U6M9P8D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https://m.edsoo.ru/K1B0Q4R3D</w:t>
              </w:r>
            </w:hyperlink>
          </w:p>
        </w:tc>
      </w:tr>
      <w:tr>
        <w:trPr>
          <w:trHeight w:val="184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https://m.edsoo.ru/I8E0M7O0D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https://m.edsoo.ru/T2B1E9E9Z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понятий. Подготовка к итоговой контрольной работе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https://m.edsoo.ru/N5H7N5W5E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Итоговая контрольная работа/ Промежуточная аттестация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https://m.edsoo.ru/T9U7N7A7R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https://m.edsoo.ru/N9R8Z2N4S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https://m.edsoo.ru/P3N9Z1M6X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объёма; единицы измерения объёма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https://m.edsoo.ru/E8T5D3A2K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https://m.edsoo.ru/D1P8F9R7O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https://m.edsoo.ru/O6H4T8M3F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https://m.edsoo.ru/G3R7F3C8V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https://m.edsoo.ru/B3V0J0U1H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https://m.edsoo.ru/E3K0Y9R3P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https://m.edsoo.ru/O2E9W7S2S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https://m.edsoo.ru/E5H8B5Z6Y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https://m.edsoo.ru/N5B0K9X0S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5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6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59718215" w:id="32"/>
    <w:p>
      <w:pPr>
        <w:sectPr>
          <w:pgSz w:w="16383" w:h="11906" w:orient="landscape"/>
        </w:sectPr>
      </w:pPr>
    </w:p>
    <w:bookmarkEnd w:id="32"/>
    <w:bookmarkEnd w:id="31"/>
    <w:bookmarkStart w:name="block-59718221" w:id="33"/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>
      <w:pPr>
        <w:spacing w:before="199" w:after="199" w:line="336"/>
        <w:ind w:left="120"/>
        <w:jc w:val="left"/>
      </w:pPr>
    </w:p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840"/>
        <w:gridCol w:w="10661"/>
      </w:tblGrid>
      <w:tr>
        <w:trPr>
          <w:trHeight w:val="118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Выполнять проверку, прикидку результата вычислений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Округлять натуральные числа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2.2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краткие записи, схемы, таблицы, обозначения при решении задач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Наглядная геометрия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Пользоваться геометрическими понятиями: точка, прямая, отрезок, луч, угол, многоугольник, окружность, круг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6 КЛАСС 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840"/>
        <w:gridCol w:w="10661"/>
      </w:tblGrid>
      <w:tr>
        <w:trPr>
          <w:trHeight w:val="118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Округлять целые числа и десятичные дроби, находить приближения чисел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Соотносить точку в прямоугольной системе координат с координатами этой точки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Округлять целые числа и десятичные дроби, находить приближения чисел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и буквенные выражения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>
        <w:trPr>
          <w:trHeight w:val="97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Пользоваться масштабом, составлять пропорции и отношения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неизвестный компонент равенства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многошаговые текстовые задачи арифметическим способом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буквенные выражения по условию задачи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3"/>
                <w:sz w:val="24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Представлять информацию с помощью таблиц, линейной и столбчатой диаграмм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Наглядная геометрия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Изображать на клетчатой бумаге прямоугольный параллелепипед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>
      <w:pPr>
        <w:spacing w:before="0" w:after="0"/>
        <w:ind w:left="120"/>
        <w:jc w:val="left"/>
      </w:pPr>
    </w:p>
    <w:bookmarkStart w:name="block-59718221" w:id="34"/>
    <w:p>
      <w:pPr>
        <w:sectPr>
          <w:pgSz w:w="11906" w:h="16383" w:orient="portrait"/>
        </w:sectPr>
      </w:pPr>
    </w:p>
    <w:bookmarkEnd w:id="34"/>
    <w:bookmarkEnd w:id="33"/>
    <w:bookmarkStart w:name="block-59718223" w:id="35"/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ПРОВЕРЯЕМЫЕ ЭЛЕМЕНТЫ СОДЕРЖАНИЯ</w:t>
      </w:r>
    </w:p>
    <w:p>
      <w:pPr>
        <w:spacing w:before="199" w:after="199"/>
        <w:ind w:left="120"/>
        <w:jc w:val="left"/>
      </w:pPr>
    </w:p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spacing w:before="0" w:after="0" w:line="336"/>
        <w:ind w:left="120"/>
        <w:jc w:val="left"/>
      </w:pP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364"/>
        <w:gridCol w:w="11137"/>
      </w:tblGrid>
      <w:tr>
        <w:trPr>
          <w:trHeight w:val="405" w:hRule="atLeast"/>
          <w:trHeight w:val="144" w:hRule="atLeast"/>
        </w:trPr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2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Натуральные числа и нуль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Позиционная система счисления. Римская нумерация. Десятичная система счисления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натуральных чисел, сравнение натуральных чисел с нулём. Округление натуральных чисел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3"/>
                <w:sz w:val="24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Делители и кратные числа, разложение на множители. Простые и составные числа. Признаки делимости на 2, 5, 10, 3, 9. Деление с остатком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с натуральным показателем. Запись числа в виде суммы разрядных слагаемых</w:t>
            </w:r>
          </w:p>
        </w:tc>
      </w:tr>
      <w:tr>
        <w:trPr>
          <w:trHeight w:val="1815" w:hRule="atLeast"/>
          <w:trHeight w:val="144" w:hRule="atLeast"/>
        </w:trPr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Дроби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Основное свойство дроби. Сокращение дробей. Приведение дроби к новому знаменателю. Сравнение дробей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 и вычитание дробей. Умножение и деление дробей, взаимно-обратные дроби. Нахождение части целого и целого по его части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2"/>
                <w:sz w:val="24"/>
              </w:rPr>
      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десятичными дробями. Округление десятичных дробей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арифметическим способом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логических задач. Решение задач перебором всех возможных вариантов. Использование при решении задач таблиц и схем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основных задач на дроби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данных в виде таблиц, столбчатых диаграмм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Наглядная геометрия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3"/>
                <w:sz w:val="24"/>
              </w:rPr>
      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Длина отрезка, метрические единицы длины. Длина ломаной, периметр многоугольника. Измерение и построение углов с помощью транспортира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>
        <w:trPr>
          <w:trHeight w:val="2220" w:hRule="atLeast"/>
          <w:trHeight w:val="144" w:hRule="atLeast"/>
        </w:trPr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2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Объём прямоугольного параллелепипеда, куба. Единицы измерения объёма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6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371"/>
        <w:gridCol w:w="11130"/>
      </w:tblGrid>
      <w:tr>
        <w:trPr>
          <w:trHeight w:val="405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Код 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Натуральные числа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Округление натуральных чисел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Делители и кратные числа, наибольший общий делитель и наименьшее общее кратное. Делимость суммы и произведения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Деление с остатком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Дроби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Обыкновенная дробь, основное свойство дроби, сокращение дробей. Сравнение и упорядочивание дробей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 на нахождение части от целого и целого по его части. Дробное число как результат деления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Положительные и отрицательные числа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Буквенные выражения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арифметическим способом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Наглядная геометрия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Точка, прямая, отрезок, луч, угол, ломаная, многоугольник, четырёхугольник, треугольник, окружность, круг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Измерение и построение углов с помощью транспортира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геометрических фигур на нелинованной бумаге с использованием циркуля, линейки, угольника, транспортира. Построения на клетчатой бумаге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Периметр многоугольника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Приближённое измерение длины окружности, площади круга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Симметрия: центральная, осевая и зеркальная. Построение симметричных фигур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1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объёма, единицы измерения объёма. Объём прямоугольного параллелепипеда, куба</w:t>
            </w:r>
          </w:p>
        </w:tc>
      </w:tr>
    </w:tbl>
    <w:bookmarkStart w:name="block-59718223" w:id="36"/>
    <w:p>
      <w:pPr>
        <w:sectPr>
          <w:pgSz w:w="11906" w:h="16383" w:orient="portrait"/>
        </w:sectPr>
      </w:pPr>
    </w:p>
    <w:bookmarkEnd w:id="36"/>
    <w:bookmarkEnd w:id="35"/>
    <w:bookmarkStart w:name="block-59718222" w:id="37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  <w:bookmarkStart w:name="d7c2c798-9b73-44dc-9a35-b94ca1af2727" w:id="38"/>
      <w:r>
        <w:rPr>
          <w:rFonts w:ascii="Times New Roman" w:hAnsi="Times New Roman"/>
          <w:b w:val="false"/>
          <w:i w:val="false"/>
          <w:color w:val="000000"/>
          <w:sz w:val="28"/>
        </w:rPr>
        <w:t>• Математика: 5-й класс: базовый уровень: учебник: в 2 частях; 3-е издание, переработанное Виленкин Н.Я., Жохов В.И., Чесноков А.С. и др. Акционерное общество «Издательство «Просвещение»</w:t>
      </w:r>
      <w:bookmarkEnd w:id="38"/>
      <w:r>
        <w:rPr>
          <w:sz w:val="28"/>
        </w:rPr>
        <w:br/>
      </w:r>
      <w:bookmarkStart w:name="d7c2c798-9b73-44dc-9a35-b94ca1af2727" w:id="39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• Математика: 6-й класс: базовый уровень: учебник: в 2 частях; 3-е издание, переработанное Виленкин Н.Я., Жохов В.И., Чесноков А.С. и др. Акционерное общество «Издательство «Просвещение»</w:t>
      </w:r>
      <w:bookmarkEnd w:id="39"/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</w:p>
    <w:bookmarkStart w:name="block-59718222" w:id="40"/>
    <w:p>
      <w:pPr>
        <w:sectPr>
          <w:pgSz w:w="11906" w:h="16383" w:orient="portrait"/>
        </w:sectPr>
      </w:pPr>
    </w:p>
    <w:bookmarkEnd w:id="40"/>
    <w:bookmarkEnd w:id="37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</w:abstractNum>
  <w:abstractNum w:abstractNumId="4">
    <w:multiLevelType w:val="multilevel"/>
    <w:lvl w:ilvl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</w:abstractNum>
  <w:abstractNum w:abstractNumId="5">
    <w:multiLevelType w:val="multilevel"/>
    <w:lvl w:ilvl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</w:abstractNum>
  <w:abstractNum w:abstractNumId="6">
    <w:multiLevelType w:val="multilevel"/>
    <w:lvl w:ilvl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</w:abstractNum>
  <w:abstractNum w:abstractNumId="7">
    <w:multiLevelType w:val="multilevel"/>
    <w:lvl w:ilvl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Mode="External" Target="https://m.edsoo.ru/X9P5V8D4C" Type="http://schemas.openxmlformats.org/officeDocument/2006/relationships/hyperlink" Id="rId4"/>
    <Relationship TargetMode="External" Target="https://m.edsoo.ru/S5U7D3N3M" Type="http://schemas.openxmlformats.org/officeDocument/2006/relationships/hyperlink" Id="rId5"/>
    <Relationship TargetMode="External" Target="https://m.edsoo.ru/K4H4F1K8J" Type="http://schemas.openxmlformats.org/officeDocument/2006/relationships/hyperlink" Id="rId6"/>
    <Relationship TargetMode="External" Target="https://m.edsoo.ru/Y4P6H6R7D" Type="http://schemas.openxmlformats.org/officeDocument/2006/relationships/hyperlink" Id="rId7"/>
    <Relationship TargetMode="External" Target="https://m.edsoo.ru/Y6D6W9X2Q" Type="http://schemas.openxmlformats.org/officeDocument/2006/relationships/hyperlink" Id="rId8"/>
    <Relationship TargetMode="External" Target="https://m.edsoo.ru/H6Y9G0P5Z" Type="http://schemas.openxmlformats.org/officeDocument/2006/relationships/hyperlink" Id="rId9"/>
    <Relationship TargetMode="External" Target="https://m.edsoo.ru/D1L7L7X0Y" Type="http://schemas.openxmlformats.org/officeDocument/2006/relationships/hyperlink" Id="rId10"/>
    <Relationship TargetMode="External" Target="https://m.edsoo.ru/C0R9U1M0T" Type="http://schemas.openxmlformats.org/officeDocument/2006/relationships/hyperlink" Id="rId11"/>
    <Relationship TargetMode="External" Target="https://m.edsoo.ru/Y6Q7W6Y4I" Type="http://schemas.openxmlformats.org/officeDocument/2006/relationships/hyperlink" Id="rId12"/>
    <Relationship TargetMode="External" Target="https://m.edsoo.ru/F0B0Y5R1P" Type="http://schemas.openxmlformats.org/officeDocument/2006/relationships/hyperlink" Id="rId13"/>
    <Relationship TargetMode="External" Target="https://m.edsoo.ru/B2H2W0F8N" Type="http://schemas.openxmlformats.org/officeDocument/2006/relationships/hyperlink" Id="rId14"/>
    <Relationship TargetMode="External" Target="https://m.edsoo.ru/C8S1V8O3H" Type="http://schemas.openxmlformats.org/officeDocument/2006/relationships/hyperlink" Id="rId15"/>
    <Relationship TargetMode="External" Target="https://m.edsoo.ru/A0F7T8B5D" Type="http://schemas.openxmlformats.org/officeDocument/2006/relationships/hyperlink" Id="rId16"/>
    <Relationship TargetMode="External" Target="https://m.edsoo.ru/U5N3D6S6N" Type="http://schemas.openxmlformats.org/officeDocument/2006/relationships/hyperlink" Id="rId17"/>
    <Relationship TargetMode="External" Target="https://m.edsoo.ru/S9M6R0Y9P" Type="http://schemas.openxmlformats.org/officeDocument/2006/relationships/hyperlink" Id="rId18"/>
    <Relationship TargetMode="External" Target="https://m.edsoo.ru/L9G2U0V3V" Type="http://schemas.openxmlformats.org/officeDocument/2006/relationships/hyperlink" Id="rId19"/>
    <Relationship TargetMode="External" Target="https://m.edsoo.ru/S0B6D0B3P" Type="http://schemas.openxmlformats.org/officeDocument/2006/relationships/hyperlink" Id="rId20"/>
    <Relationship TargetMode="External" Target="https://m.edsoo.ru/P3I9B4X0H" Type="http://schemas.openxmlformats.org/officeDocument/2006/relationships/hyperlink" Id="rId21"/>
    <Relationship TargetMode="External" Target="https://m.edsoo.ru/I1R2R9W7W" Type="http://schemas.openxmlformats.org/officeDocument/2006/relationships/hyperlink" Id="rId22"/>
    <Relationship TargetMode="External" Target="https://m.edsoo.ru/Y1S5R6J9S" Type="http://schemas.openxmlformats.org/officeDocument/2006/relationships/hyperlink" Id="rId23"/>
    <Relationship TargetMode="External" Target="https://m.edsoo.ru/Q1J1K3V9M" Type="http://schemas.openxmlformats.org/officeDocument/2006/relationships/hyperlink" Id="rId24"/>
    <Relationship TargetMode="External" Target="https://m.edsoo.ru/E9Z2L4B7G" Type="http://schemas.openxmlformats.org/officeDocument/2006/relationships/hyperlink" Id="rId25"/>
    <Relationship TargetMode="External" Target="https://m.edsoo.ru/f2a0fd8a" Type="http://schemas.openxmlformats.org/officeDocument/2006/relationships/hyperlink" Id="rId26"/>
    <Relationship TargetMode="External" Target="https://m.edsoo.ru/O1Q3I1H6M" Type="http://schemas.openxmlformats.org/officeDocument/2006/relationships/hyperlink" Id="rId27"/>
    <Relationship TargetMode="External" Target="https://m.edsoo.ru/U5P6Y9B0C" Type="http://schemas.openxmlformats.org/officeDocument/2006/relationships/hyperlink" Id="rId28"/>
    <Relationship TargetMode="External" Target="https://m.edsoo.ru/F7E3B8B2I" Type="http://schemas.openxmlformats.org/officeDocument/2006/relationships/hyperlink" Id="rId29"/>
    <Relationship TargetMode="External" Target="https://m.edsoo.ru/D0F3X9S5L" Type="http://schemas.openxmlformats.org/officeDocument/2006/relationships/hyperlink" Id="rId30"/>
    <Relationship TargetMode="External" Target="https://m.edsoo.ru/C5G9J6Y1N" Type="http://schemas.openxmlformats.org/officeDocument/2006/relationships/hyperlink" Id="rId31"/>
    <Relationship TargetMode="External" Target="https://m.edsoo.ru/X9N0C7K5O" Type="http://schemas.openxmlformats.org/officeDocument/2006/relationships/hyperlink" Id="rId32"/>
    <Relationship TargetMode="External" Target="https://m.edsoo.ru/L1F1J0S9C" Type="http://schemas.openxmlformats.org/officeDocument/2006/relationships/hyperlink" Id="rId33"/>
    <Relationship TargetMode="External" Target="https://m.edsoo.ru/Q2V7E0H5Z" Type="http://schemas.openxmlformats.org/officeDocument/2006/relationships/hyperlink" Id="rId34"/>
    <Relationship TargetMode="External" Target="https://m.edsoo.ru/V1S2E2D5C" Type="http://schemas.openxmlformats.org/officeDocument/2006/relationships/hyperlink" Id="rId35"/>
    <Relationship TargetMode="External" Target="https://m.edsoo.ru/O6M0F8Y3J" Type="http://schemas.openxmlformats.org/officeDocument/2006/relationships/hyperlink" Id="rId36"/>
    <Relationship TargetMode="External" Target="https://m.edsoo.ru/R0U4X0L0E" Type="http://schemas.openxmlformats.org/officeDocument/2006/relationships/hyperlink" Id="rId37"/>
    <Relationship TargetMode="External" Target="https://m.edsoo.ru/W7K1Z9Q8X" Type="http://schemas.openxmlformats.org/officeDocument/2006/relationships/hyperlink" Id="rId38"/>
    <Relationship TargetMode="External" Target="https://m.edsoo.ru/C9C4R9X7J" Type="http://schemas.openxmlformats.org/officeDocument/2006/relationships/hyperlink" Id="rId39"/>
    <Relationship TargetMode="External" Target="https://m.edsoo.ru/Q4I7F7Y0A" Type="http://schemas.openxmlformats.org/officeDocument/2006/relationships/hyperlink" Id="rId40"/>
    <Relationship TargetMode="External" Target="https://m.edsoo.ru/F7Z7R3A1H" Type="http://schemas.openxmlformats.org/officeDocument/2006/relationships/hyperlink" Id="rId41"/>
    <Relationship TargetMode="External" Target="https://m.edsoo.ru/I0U3E2J5R" Type="http://schemas.openxmlformats.org/officeDocument/2006/relationships/hyperlink" Id="rId42"/>
    <Relationship TargetMode="External" Target="https://m.edsoo.ru/Z5O6T9K5B" Type="http://schemas.openxmlformats.org/officeDocument/2006/relationships/hyperlink" Id="rId43"/>
    <Relationship TargetMode="External" Target="https://m.edsoo.ru/E1U8K7Q2W" Type="http://schemas.openxmlformats.org/officeDocument/2006/relationships/hyperlink" Id="rId44"/>
    <Relationship TargetMode="External" Target="https://m.edsoo.ru/O6Y5Z6G2W" Type="http://schemas.openxmlformats.org/officeDocument/2006/relationships/hyperlink" Id="rId45"/>
    <Relationship TargetMode="External" Target="https://m.edsoo.ru/I3F5W2G2B" Type="http://schemas.openxmlformats.org/officeDocument/2006/relationships/hyperlink" Id="rId46"/>
    <Relationship TargetMode="External" Target="https://m.edsoo.ru/E6K0R5X8R" Type="http://schemas.openxmlformats.org/officeDocument/2006/relationships/hyperlink" Id="rId47"/>
    <Relationship TargetMode="External" Target="https://m.edsoo.ru/C2T7I8H0A" Type="http://schemas.openxmlformats.org/officeDocument/2006/relationships/hyperlink" Id="rId48"/>
    <Relationship TargetMode="External" Target="https://m.edsoo.ru/T9N6T7G9U" Type="http://schemas.openxmlformats.org/officeDocument/2006/relationships/hyperlink" Id="rId49"/>
    <Relationship TargetMode="External" Target="https://m.edsoo.ru/D1L7M7X3W" Type="http://schemas.openxmlformats.org/officeDocument/2006/relationships/hyperlink" Id="rId50"/>
    <Relationship TargetMode="External" Target="https://m.edsoo.ru/H7I3O8L8B" Type="http://schemas.openxmlformats.org/officeDocument/2006/relationships/hyperlink" Id="rId51"/>
    <Relationship TargetMode="External" Target="https://m.edsoo.ru/L8G3M8H0B" Type="http://schemas.openxmlformats.org/officeDocument/2006/relationships/hyperlink" Id="rId52"/>
    <Relationship TargetMode="External" Target="https://m.edsoo.ru/T9U5R9F2C" Type="http://schemas.openxmlformats.org/officeDocument/2006/relationships/hyperlink" Id="rId53"/>
    <Relationship TargetMode="External" Target="https://m.edsoo.ru/C0I0S4E7C" Type="http://schemas.openxmlformats.org/officeDocument/2006/relationships/hyperlink" Id="rId54"/>
    <Relationship TargetMode="External" Target="https://m.edsoo.ru/A7J7N8B9M" Type="http://schemas.openxmlformats.org/officeDocument/2006/relationships/hyperlink" Id="rId55"/>
    <Relationship TargetMode="External" Target="https://m.edsoo.ru/Q7P1U7T3N" Type="http://schemas.openxmlformats.org/officeDocument/2006/relationships/hyperlink" Id="rId56"/>
    <Relationship TargetMode="External" Target="https://m.edsoo.ru/D7R0R7I7B" Type="http://schemas.openxmlformats.org/officeDocument/2006/relationships/hyperlink" Id="rId57"/>
    <Relationship TargetMode="External" Target="https://m.edsoo.ru/A0D4C9P4U" Type="http://schemas.openxmlformats.org/officeDocument/2006/relationships/hyperlink" Id="rId58"/>
    <Relationship TargetMode="External" Target="https://m.edsoo.ru/S7C9G4L9W" Type="http://schemas.openxmlformats.org/officeDocument/2006/relationships/hyperlink" Id="rId59"/>
    <Relationship TargetMode="External" Target="https://m.edsoo.ru/S9T7P1S8Q" Type="http://schemas.openxmlformats.org/officeDocument/2006/relationships/hyperlink" Id="rId60"/>
    <Relationship TargetMode="External" Target="https://m.edsoo.ru/H0C6M5C5X" Type="http://schemas.openxmlformats.org/officeDocument/2006/relationships/hyperlink" Id="rId61"/>
    <Relationship TargetMode="External" Target="https://m.edsoo.ru/R4J7D2H7P" Type="http://schemas.openxmlformats.org/officeDocument/2006/relationships/hyperlink" Id="rId62"/>
    <Relationship TargetMode="External" Target="https://m.edsoo.ru/T3C0T5I1L" Type="http://schemas.openxmlformats.org/officeDocument/2006/relationships/hyperlink" Id="rId63"/>
    <Relationship TargetMode="External" Target="https://m.edsoo.ru/J0T3N0F1J" Type="http://schemas.openxmlformats.org/officeDocument/2006/relationships/hyperlink" Id="rId64"/>
    <Relationship TargetMode="External" Target="https://m.edsoo.ru/V0W5M9S9T" Type="http://schemas.openxmlformats.org/officeDocument/2006/relationships/hyperlink" Id="rId65"/>
    <Relationship TargetMode="External" Target="https://m.edsoo.ru/H5J2W2W8C" Type="http://schemas.openxmlformats.org/officeDocument/2006/relationships/hyperlink" Id="rId66"/>
    <Relationship TargetMode="External" Target="https://m.edsoo.ru/B5T3S1T6G" Type="http://schemas.openxmlformats.org/officeDocument/2006/relationships/hyperlink" Id="rId67"/>
    <Relationship TargetMode="External" Target="https://m.edsoo.ru/X3Y5M8N6J" Type="http://schemas.openxmlformats.org/officeDocument/2006/relationships/hyperlink" Id="rId68"/>
    <Relationship TargetMode="External" Target="https://m.edsoo.ru/N8X0V6B9D" Type="http://schemas.openxmlformats.org/officeDocument/2006/relationships/hyperlink" Id="rId69"/>
    <Relationship TargetMode="External" Target="https://m.edsoo.ru/O6C8Q9T3I" Type="http://schemas.openxmlformats.org/officeDocument/2006/relationships/hyperlink" Id="rId70"/>
    <Relationship TargetMode="External" Target="https://m.edsoo.ru/F5T1P9K2U" Type="http://schemas.openxmlformats.org/officeDocument/2006/relationships/hyperlink" Id="rId71"/>
    <Relationship TargetMode="External" Target="https://m.edsoo.ru/Q7B6E4Z7T" Type="http://schemas.openxmlformats.org/officeDocument/2006/relationships/hyperlink" Id="rId72"/>
    <Relationship TargetMode="External" Target="https://m.edsoo.ru/f2a12cba" Type="http://schemas.openxmlformats.org/officeDocument/2006/relationships/hyperlink" Id="rId73"/>
    <Relationship TargetMode="External" Target="https://m.edsoo.ru/f2a114fa" Type="http://schemas.openxmlformats.org/officeDocument/2006/relationships/hyperlink" Id="rId74"/>
    <Relationship TargetMode="External" Target="https://m.edsoo.ru/f2a114fa" Type="http://schemas.openxmlformats.org/officeDocument/2006/relationships/hyperlink" Id="rId75"/>
    <Relationship TargetMode="External" Target="https://m.edsoo.ru/B4A9Y8A1B" Type="http://schemas.openxmlformats.org/officeDocument/2006/relationships/hyperlink" Id="rId76"/>
    <Relationship TargetMode="External" Target="https://m.edsoo.ru/F2V7A0E3Z" Type="http://schemas.openxmlformats.org/officeDocument/2006/relationships/hyperlink" Id="rId77"/>
    <Relationship TargetMode="External" Target="https://m.edsoo.ru/H3Q8A9H7O" Type="http://schemas.openxmlformats.org/officeDocument/2006/relationships/hyperlink" Id="rId78"/>
    <Relationship TargetMode="External" Target="https://m.edsoo.ru/Z2P0N5D5K" Type="http://schemas.openxmlformats.org/officeDocument/2006/relationships/hyperlink" Id="rId79"/>
    <Relationship TargetMode="External" Target="https://m.edsoo.ru/U9Z1Z4T9Z" Type="http://schemas.openxmlformats.org/officeDocument/2006/relationships/hyperlink" Id="rId80"/>
    <Relationship TargetMode="External" Target="https://m.edsoo.ru/L2F6W1A0J" Type="http://schemas.openxmlformats.org/officeDocument/2006/relationships/hyperlink" Id="rId81"/>
    <Relationship TargetMode="External" Target="https://m.edsoo.ru/D0F9R3S6T" Type="http://schemas.openxmlformats.org/officeDocument/2006/relationships/hyperlink" Id="rId82"/>
    <Relationship TargetMode="External" Target="https://m.edsoo.ru/Q8O6H0D1I" Type="http://schemas.openxmlformats.org/officeDocument/2006/relationships/hyperlink" Id="rId83"/>
    <Relationship TargetMode="External" Target="https://m.edsoo.ru/V9W7K0W4E" Type="http://schemas.openxmlformats.org/officeDocument/2006/relationships/hyperlink" Id="rId84"/>
    <Relationship TargetMode="External" Target="https://m.edsoo.ru/P0Y3Y5H3Z" Type="http://schemas.openxmlformats.org/officeDocument/2006/relationships/hyperlink" Id="rId85"/>
    <Relationship TargetMode="External" Target="https://m.edsoo.ru/L2G6E4I9W" Type="http://schemas.openxmlformats.org/officeDocument/2006/relationships/hyperlink" Id="rId86"/>
    <Relationship TargetMode="External" Target="https://m.edsoo.ru/C5G6Y9X7T" Type="http://schemas.openxmlformats.org/officeDocument/2006/relationships/hyperlink" Id="rId87"/>
    <Relationship TargetMode="External" Target="https://m.edsoo.ru/K4G6S9V1H" Type="http://schemas.openxmlformats.org/officeDocument/2006/relationships/hyperlink" Id="rId88"/>
    <Relationship TargetMode="External" Target="https://m.edsoo.ru/Y0J9D1F2M" Type="http://schemas.openxmlformats.org/officeDocument/2006/relationships/hyperlink" Id="rId89"/>
    <Relationship TargetMode="External" Target="https://m.edsoo.ru/K4V5J3Y8F" Type="http://schemas.openxmlformats.org/officeDocument/2006/relationships/hyperlink" Id="rId90"/>
    <Relationship TargetMode="External" Target="https://m.edsoo.ru/S4Y8E3K7F" Type="http://schemas.openxmlformats.org/officeDocument/2006/relationships/hyperlink" Id="rId91"/>
    <Relationship TargetMode="External" Target="https://m.edsoo.ru/K4B7B9Q7G" Type="http://schemas.openxmlformats.org/officeDocument/2006/relationships/hyperlink" Id="rId92"/>
    <Relationship TargetMode="External" Target="https://m.edsoo.ru/M2W2R7D8L" Type="http://schemas.openxmlformats.org/officeDocument/2006/relationships/hyperlink" Id="rId93"/>
    <Relationship TargetMode="External" Target="https://m.edsoo.ru/S3N7X3G9Q" Type="http://schemas.openxmlformats.org/officeDocument/2006/relationships/hyperlink" Id="rId94"/>
    <Relationship TargetMode="External" Target="https://m.edsoo.ru/S4W2X7Z8A" Type="http://schemas.openxmlformats.org/officeDocument/2006/relationships/hyperlink" Id="rId95"/>
    <Relationship TargetMode="External" Target="https://m.edsoo.ru/C1Y7U0C2J" Type="http://schemas.openxmlformats.org/officeDocument/2006/relationships/hyperlink" Id="rId96"/>
    <Relationship TargetMode="External" Target="https://m.edsoo.ru/F2Q3C8X1R" Type="http://schemas.openxmlformats.org/officeDocument/2006/relationships/hyperlink" Id="rId97"/>
    <Relationship TargetMode="External" Target="https://m.edsoo.ru/M3W0T5I5W" Type="http://schemas.openxmlformats.org/officeDocument/2006/relationships/hyperlink" Id="rId98"/>
    <Relationship TargetMode="External" Target="https://m.edsoo.ru/P4N3Z8H6R" Type="http://schemas.openxmlformats.org/officeDocument/2006/relationships/hyperlink" Id="rId99"/>
    <Relationship TargetMode="External" Target="https://m.edsoo.ru/K2B3G7N5R" Type="http://schemas.openxmlformats.org/officeDocument/2006/relationships/hyperlink" Id="rId100"/>
    <Relationship TargetMode="External" Target="https://m.edsoo.ru/W6J5R4O4G" Type="http://schemas.openxmlformats.org/officeDocument/2006/relationships/hyperlink" Id="rId101"/>
    <Relationship TargetMode="External" Target="https://m.edsoo.ru/N1C6L6J4O" Type="http://schemas.openxmlformats.org/officeDocument/2006/relationships/hyperlink" Id="rId102"/>
    <Relationship TargetMode="External" Target="https://m.edsoo.ru/W2G0H7D1O" Type="http://schemas.openxmlformats.org/officeDocument/2006/relationships/hyperlink" Id="rId103"/>
    <Relationship TargetMode="External" Target="https://m.edsoo.ru/S8L5V9Y8U" Type="http://schemas.openxmlformats.org/officeDocument/2006/relationships/hyperlink" Id="rId104"/>
    <Relationship TargetMode="External" Target="https://m.edsoo.ru/J1V5T7J0M" Type="http://schemas.openxmlformats.org/officeDocument/2006/relationships/hyperlink" Id="rId105"/>
    <Relationship TargetMode="External" Target="https://m.edsoo.ru/F1Q5P4R5Z" Type="http://schemas.openxmlformats.org/officeDocument/2006/relationships/hyperlink" Id="rId106"/>
    <Relationship TargetMode="External" Target="https://m.edsoo.ru/U2I9A0N8Q" Type="http://schemas.openxmlformats.org/officeDocument/2006/relationships/hyperlink" Id="rId107"/>
    <Relationship TargetMode="External" Target="https://m.edsoo.ru/F6D5F5I4E" Type="http://schemas.openxmlformats.org/officeDocument/2006/relationships/hyperlink" Id="rId108"/>
    <Relationship TargetMode="External" Target="https://m.edsoo.ru/W3H5S5Q3G" Type="http://schemas.openxmlformats.org/officeDocument/2006/relationships/hyperlink" Id="rId109"/>
    <Relationship TargetMode="External" Target="https://m.edsoo.ru/C0Y4T1G0Z" Type="http://schemas.openxmlformats.org/officeDocument/2006/relationships/hyperlink" Id="rId110"/>
    <Relationship TargetMode="External" Target="https://m.edsoo.ru/D7E8O6I1I" Type="http://schemas.openxmlformats.org/officeDocument/2006/relationships/hyperlink" Id="rId111"/>
    <Relationship TargetMode="External" Target="https://m.edsoo.ru/W5T9J3T2Q" Type="http://schemas.openxmlformats.org/officeDocument/2006/relationships/hyperlink" Id="rId112"/>
    <Relationship TargetMode="External" Target="https://m.edsoo.ru/D5C5N8B2M" Type="http://schemas.openxmlformats.org/officeDocument/2006/relationships/hyperlink" Id="rId113"/>
    <Relationship TargetMode="External" Target="https://m.edsoo.ru/T0E2R3X4I" Type="http://schemas.openxmlformats.org/officeDocument/2006/relationships/hyperlink" Id="rId114"/>
    <Relationship TargetMode="External" Target="https://m.edsoo.ru/L5H3U9P9K" Type="http://schemas.openxmlformats.org/officeDocument/2006/relationships/hyperlink" Id="rId115"/>
    <Relationship TargetMode="External" Target="https://m.edsoo.ru/f2a1a51e" Type="http://schemas.openxmlformats.org/officeDocument/2006/relationships/hyperlink" Id="rId116"/>
    <Relationship TargetMode="External" Target="https://m.edsoo.ru/Q9H6Y7Y7V" Type="http://schemas.openxmlformats.org/officeDocument/2006/relationships/hyperlink" Id="rId117"/>
    <Relationship TargetMode="External" Target="https://m.edsoo.ru/O2P7R6M1S" Type="http://schemas.openxmlformats.org/officeDocument/2006/relationships/hyperlink" Id="rId118"/>
    <Relationship TargetMode="External" Target="https://m.edsoo.ru/M5D4D7L7P" Type="http://schemas.openxmlformats.org/officeDocument/2006/relationships/hyperlink" Id="rId119"/>
    <Relationship TargetMode="External" Target="https://m.edsoo.ru/I6J5Z5Q6W" Type="http://schemas.openxmlformats.org/officeDocument/2006/relationships/hyperlink" Id="rId120"/>
    <Relationship TargetMode="External" Target="https://m.edsoo.ru/K8O3I2S0M" Type="http://schemas.openxmlformats.org/officeDocument/2006/relationships/hyperlink" Id="rId121"/>
    <Relationship TargetMode="External" Target="https://m.edsoo.ru/N7G0S8K5V" Type="http://schemas.openxmlformats.org/officeDocument/2006/relationships/hyperlink" Id="rId122"/>
    <Relationship TargetMode="External" Target="https://m.edsoo.ru/O3Q4Y4G7N" Type="http://schemas.openxmlformats.org/officeDocument/2006/relationships/hyperlink" Id="rId123"/>
    <Relationship TargetMode="External" Target="https://m.edsoo.ru/E7O1W9V0O" Type="http://schemas.openxmlformats.org/officeDocument/2006/relationships/hyperlink" Id="rId124"/>
    <Relationship TargetMode="External" Target="https://m.edsoo.ru/L1A1W2R5X" Type="http://schemas.openxmlformats.org/officeDocument/2006/relationships/hyperlink" Id="rId125"/>
    <Relationship TargetMode="External" Target="https://m.edsoo.ru/P1Y4O4V7R" Type="http://schemas.openxmlformats.org/officeDocument/2006/relationships/hyperlink" Id="rId126"/>
    <Relationship TargetMode="External" Target="https://m.edsoo.ru/T5U3D5Y8V" Type="http://schemas.openxmlformats.org/officeDocument/2006/relationships/hyperlink" Id="rId127"/>
    <Relationship TargetMode="External" Target="https://m.edsoo.ru/Q1C3X6E2I" Type="http://schemas.openxmlformats.org/officeDocument/2006/relationships/hyperlink" Id="rId128"/>
    <Relationship TargetMode="External" Target="https://m.edsoo.ru/V0F4M6D3E" Type="http://schemas.openxmlformats.org/officeDocument/2006/relationships/hyperlink" Id="rId129"/>
    <Relationship TargetMode="External" Target="https://m.edsoo.ru/M3M9R6I3C" Type="http://schemas.openxmlformats.org/officeDocument/2006/relationships/hyperlink" Id="rId130"/>
    <Relationship TargetMode="External" Target="https://m.edsoo.ru/W8S0C7T3Z" Type="http://schemas.openxmlformats.org/officeDocument/2006/relationships/hyperlink" Id="rId131"/>
    <Relationship TargetMode="External" Target="https://m.edsoo.ru/H3I3L9C4G" Type="http://schemas.openxmlformats.org/officeDocument/2006/relationships/hyperlink" Id="rId132"/>
    <Relationship TargetMode="External" Target="https://m.edsoo.ru/H9P6B7H6Z" Type="http://schemas.openxmlformats.org/officeDocument/2006/relationships/hyperlink" Id="rId133"/>
    <Relationship TargetMode="External" Target="https://m.edsoo.ru/A1K4B1M2P" Type="http://schemas.openxmlformats.org/officeDocument/2006/relationships/hyperlink" Id="rId134"/>
    <Relationship TargetMode="External" Target="https://m.edsoo.ru/K3N4U8Z8J" Type="http://schemas.openxmlformats.org/officeDocument/2006/relationships/hyperlink" Id="rId135"/>
    <Relationship TargetMode="External" Target="https://m.edsoo.ru/E8N0Q4T2M" Type="http://schemas.openxmlformats.org/officeDocument/2006/relationships/hyperlink" Id="rId136"/>
    <Relationship TargetMode="External" Target="https://m.edsoo.ru/R3T7P7E8L" Type="http://schemas.openxmlformats.org/officeDocument/2006/relationships/hyperlink" Id="rId137"/>
    <Relationship TargetMode="External" Target="https://m.edsoo.ru/K9B8U0C4F" Type="http://schemas.openxmlformats.org/officeDocument/2006/relationships/hyperlink" Id="rId138"/>
    <Relationship TargetMode="External" Target="https://m.edsoo.ru/B9T3J7J7W" Type="http://schemas.openxmlformats.org/officeDocument/2006/relationships/hyperlink" Id="rId139"/>
    <Relationship TargetMode="External" Target="https://m.edsoo.ru/J4N2C2C6N" Type="http://schemas.openxmlformats.org/officeDocument/2006/relationships/hyperlink" Id="rId140"/>
    <Relationship TargetMode="External" Target="https://m.edsoo.ru/P6H2Y9N5T" Type="http://schemas.openxmlformats.org/officeDocument/2006/relationships/hyperlink" Id="rId141"/>
    <Relationship TargetMode="External" Target="https://m.edsoo.ru/G0U8V7E3U" Type="http://schemas.openxmlformats.org/officeDocument/2006/relationships/hyperlink" Id="rId142"/>
    <Relationship TargetMode="External" Target="https://m.edsoo.ru/M3A9T7U7Q" Type="http://schemas.openxmlformats.org/officeDocument/2006/relationships/hyperlink" Id="rId143"/>
    <Relationship TargetMode="External" Target="https://m.edsoo.ru/B8A4Q5V3H" Type="http://schemas.openxmlformats.org/officeDocument/2006/relationships/hyperlink" Id="rId144"/>
    <Relationship TargetMode="External" Target="https://m.edsoo.ru/M6J0Z1W6Y" Type="http://schemas.openxmlformats.org/officeDocument/2006/relationships/hyperlink" Id="rId145"/>
    <Relationship TargetMode="External" Target="https://m.edsoo.ru/P0D6A5D7G" Type="http://schemas.openxmlformats.org/officeDocument/2006/relationships/hyperlink" Id="rId146"/>
    <Relationship TargetMode="External" Target="https://m.edsoo.ru/K6U2V1U0R" Type="http://schemas.openxmlformats.org/officeDocument/2006/relationships/hyperlink" Id="rId147"/>
    <Relationship TargetMode="External" Target="https://m.edsoo.ru/A5H7G5E7W" Type="http://schemas.openxmlformats.org/officeDocument/2006/relationships/hyperlink" Id="rId148"/>
    <Relationship TargetMode="External" Target="https://m.edsoo.ru/O8O2I4V7S" Type="http://schemas.openxmlformats.org/officeDocument/2006/relationships/hyperlink" Id="rId149"/>
    <Relationship TargetMode="External" Target="https://m.edsoo.ru/A3A8U4Y4M" Type="http://schemas.openxmlformats.org/officeDocument/2006/relationships/hyperlink" Id="rId150"/>
    <Relationship TargetMode="External" Target="https://m.edsoo.ru/Y7G5W0K1O" Type="http://schemas.openxmlformats.org/officeDocument/2006/relationships/hyperlink" Id="rId151"/>
    <Relationship TargetMode="External" Target="https://m.edsoo.ru/Q4Q4G0Z5L" Type="http://schemas.openxmlformats.org/officeDocument/2006/relationships/hyperlink" Id="rId152"/>
    <Relationship TargetMode="External" Target="https://m.edsoo.ru/G1F9P1R4V" Type="http://schemas.openxmlformats.org/officeDocument/2006/relationships/hyperlink" Id="rId153"/>
    <Relationship TargetMode="External" Target="https://m.edsoo.ru/H2K3C2Z9W" Type="http://schemas.openxmlformats.org/officeDocument/2006/relationships/hyperlink" Id="rId154"/>
    <Relationship TargetMode="External" Target="https://m.edsoo.ru/B0K6T5K6D" Type="http://schemas.openxmlformats.org/officeDocument/2006/relationships/hyperlink" Id="rId155"/>
    <Relationship TargetMode="External" Target="https://m.edsoo.ru/A3V4Q9T0N" Type="http://schemas.openxmlformats.org/officeDocument/2006/relationships/hyperlink" Id="rId156"/>
    <Relationship TargetMode="External" Target="https://m.edsoo.ru/E7E6D1A1M" Type="http://schemas.openxmlformats.org/officeDocument/2006/relationships/hyperlink" Id="rId157"/>
    <Relationship TargetMode="External" Target="https://m.edsoo.ru/I7H3M7Q3V" Type="http://schemas.openxmlformats.org/officeDocument/2006/relationships/hyperlink" Id="rId158"/>
    <Relationship TargetMode="External" Target="https://m.edsoo.ru/D1Y9J1P2R" Type="http://schemas.openxmlformats.org/officeDocument/2006/relationships/hyperlink" Id="rId159"/>
    <Relationship TargetMode="External" Target="https://m.edsoo.ru/J8B2Q0T5Z" Type="http://schemas.openxmlformats.org/officeDocument/2006/relationships/hyperlink" Id="rId160"/>
    <Relationship TargetMode="External" Target="https://m.edsoo.ru/R3V9F6O2E" Type="http://schemas.openxmlformats.org/officeDocument/2006/relationships/hyperlink" Id="rId161"/>
    <Relationship TargetMode="External" Target="https://m.edsoo.ru/C8W8H4L4R" Type="http://schemas.openxmlformats.org/officeDocument/2006/relationships/hyperlink" Id="rId162"/>
    <Relationship TargetMode="External" Target="https://m.edsoo.ru/Y7E3F7U2R" Type="http://schemas.openxmlformats.org/officeDocument/2006/relationships/hyperlink" Id="rId163"/>
    <Relationship TargetMode="External" Target="https://m.edsoo.ru/J9R7V2A9I" Type="http://schemas.openxmlformats.org/officeDocument/2006/relationships/hyperlink" Id="rId164"/>
    <Relationship TargetMode="External" Target="https://m.edsoo.ru/P0P3N3E8R" Type="http://schemas.openxmlformats.org/officeDocument/2006/relationships/hyperlink" Id="rId165"/>
    <Relationship TargetMode="External" Target="https://m.edsoo.ru/V6S1R9D4R" Type="http://schemas.openxmlformats.org/officeDocument/2006/relationships/hyperlink" Id="rId166"/>
    <Relationship TargetMode="External" Target="https://m.edsoo.ru/L7O9P9N8X" Type="http://schemas.openxmlformats.org/officeDocument/2006/relationships/hyperlink" Id="rId167"/>
    <Relationship TargetMode="External" Target="https://m.edsoo.ru/L3U0T4L3W" Type="http://schemas.openxmlformats.org/officeDocument/2006/relationships/hyperlink" Id="rId168"/>
    <Relationship TargetMode="External" Target="https://m.edsoo.ru/J4O6Y7I1D" Type="http://schemas.openxmlformats.org/officeDocument/2006/relationships/hyperlink" Id="rId169"/>
    <Relationship TargetMode="External" Target="https://m.edsoo.ru/D1F4Q0O9K" Type="http://schemas.openxmlformats.org/officeDocument/2006/relationships/hyperlink" Id="rId170"/>
    <Relationship TargetMode="External" Target="https://m.edsoo.ru/N8C9W3M3X" Type="http://schemas.openxmlformats.org/officeDocument/2006/relationships/hyperlink" Id="rId171"/>
    <Relationship TargetMode="External" Target="https://m.edsoo.ru/H9I9X3Q1V" Type="http://schemas.openxmlformats.org/officeDocument/2006/relationships/hyperlink" Id="rId172"/>
    <Relationship TargetMode="External" Target="https://m.edsoo.ru/W3Y6O6S6M" Type="http://schemas.openxmlformats.org/officeDocument/2006/relationships/hyperlink" Id="rId173"/>
    <Relationship TargetMode="External" Target="https://m.edsoo.ru/J1I5Z2D3Z" Type="http://schemas.openxmlformats.org/officeDocument/2006/relationships/hyperlink" Id="rId174"/>
    <Relationship TargetMode="External" Target="https://m.edsoo.ru/P8D5M4C0V" Type="http://schemas.openxmlformats.org/officeDocument/2006/relationships/hyperlink" Id="rId175"/>
    <Relationship TargetMode="External" Target="https://m.edsoo.ru/J5B6M4Y1S" Type="http://schemas.openxmlformats.org/officeDocument/2006/relationships/hyperlink" Id="rId176"/>
    <Relationship TargetMode="External" Target="https://m.edsoo.ru/H4I4K2J3P" Type="http://schemas.openxmlformats.org/officeDocument/2006/relationships/hyperlink" Id="rId177"/>
    <Relationship TargetMode="External" Target="https://m.edsoo.ru/T6U4G6O7M" Type="http://schemas.openxmlformats.org/officeDocument/2006/relationships/hyperlink" Id="rId178"/>
    <Relationship TargetMode="External" Target="https://m.edsoo.ru/Y9C7U0Z6L" Type="http://schemas.openxmlformats.org/officeDocument/2006/relationships/hyperlink" Id="rId179"/>
    <Relationship TargetMode="External" Target="https://m.edsoo.ru/Y8Y1U2M6G" Type="http://schemas.openxmlformats.org/officeDocument/2006/relationships/hyperlink" Id="rId180"/>
    <Relationship TargetMode="External" Target="https://m.edsoo.ru/T7P4F9K0R" Type="http://schemas.openxmlformats.org/officeDocument/2006/relationships/hyperlink" Id="rId181"/>
    <Relationship TargetMode="External" Target="https://m.edsoo.ru/T2X9J5U3M" Type="http://schemas.openxmlformats.org/officeDocument/2006/relationships/hyperlink" Id="rId182"/>
    <Relationship TargetMode="External" Target="https://m.edsoo.ru/Y4O1R8C6B" Type="http://schemas.openxmlformats.org/officeDocument/2006/relationships/hyperlink" Id="rId183"/>
    <Relationship TargetMode="External" Target="https://m.edsoo.ru/C1W9D4A9W" Type="http://schemas.openxmlformats.org/officeDocument/2006/relationships/hyperlink" Id="rId184"/>
    <Relationship TargetMode="External" Target="https://m.edsoo.ru/F7E4A4U3C" Type="http://schemas.openxmlformats.org/officeDocument/2006/relationships/hyperlink" Id="rId185"/>
    <Relationship TargetMode="External" Target="https://m.edsoo.ru/J2O2D7P0L" Type="http://schemas.openxmlformats.org/officeDocument/2006/relationships/hyperlink" Id="rId186"/>
    <Relationship TargetMode="External" Target="https://m.edsoo.ru/D4R8P0G7S" Type="http://schemas.openxmlformats.org/officeDocument/2006/relationships/hyperlink" Id="rId187"/>
    <Relationship TargetMode="External" Target="https://m.edsoo.ru/N1C4S6M6K" Type="http://schemas.openxmlformats.org/officeDocument/2006/relationships/hyperlink" Id="rId188"/>
    <Relationship TargetMode="External" Target="https://m.edsoo.ru/J4K8N2G2T" Type="http://schemas.openxmlformats.org/officeDocument/2006/relationships/hyperlink" Id="rId189"/>
    <Relationship TargetMode="External" Target="https://m.edsoo.ru/B6B9V5R9Y" Type="http://schemas.openxmlformats.org/officeDocument/2006/relationships/hyperlink" Id="rId190"/>
    <Relationship TargetMode="External" Target="https://m.edsoo.ru/B6X8S4M0V" Type="http://schemas.openxmlformats.org/officeDocument/2006/relationships/hyperlink" Id="rId191"/>
    <Relationship TargetMode="External" Target="https://m.edsoo.ru/Q8N1Y6J6B" Type="http://schemas.openxmlformats.org/officeDocument/2006/relationships/hyperlink" Id="rId192"/>
    <Relationship TargetMode="External" Target="https://m.edsoo.ru/Q2Z6K0T1U" Type="http://schemas.openxmlformats.org/officeDocument/2006/relationships/hyperlink" Id="rId193"/>
    <Relationship TargetMode="External" Target="https://m.edsoo.ru/E3R4U5A5T" Type="http://schemas.openxmlformats.org/officeDocument/2006/relationships/hyperlink" Id="rId194"/>
    <Relationship TargetMode="External" Target="https://m.edsoo.ru/Y1O0X9F6Y" Type="http://schemas.openxmlformats.org/officeDocument/2006/relationships/hyperlink" Id="rId195"/>
    <Relationship TargetMode="External" Target="https://m.edsoo.ru/I6L3I8G6C" Type="http://schemas.openxmlformats.org/officeDocument/2006/relationships/hyperlink" Id="rId196"/>
    <Relationship TargetMode="External" Target="https://m.edsoo.ru/O1N0B7T9I" Type="http://schemas.openxmlformats.org/officeDocument/2006/relationships/hyperlink" Id="rId197"/>
    <Relationship TargetMode="External" Target="https://m.edsoo.ru/A5H1U2K3A" Type="http://schemas.openxmlformats.org/officeDocument/2006/relationships/hyperlink" Id="rId198"/>
    <Relationship TargetMode="External" Target="https://m.edsoo.ru/J6W7M7Y3X" Type="http://schemas.openxmlformats.org/officeDocument/2006/relationships/hyperlink" Id="rId199"/>
    <Relationship TargetMode="External" Target="https://m.edsoo.ru/S7R4K1V4W" Type="http://schemas.openxmlformats.org/officeDocument/2006/relationships/hyperlink" Id="rId200"/>
    <Relationship TargetMode="External" Target="https://m.edsoo.ru/K8D2M8N9L" Type="http://schemas.openxmlformats.org/officeDocument/2006/relationships/hyperlink" Id="rId201"/>
    <Relationship TargetMode="External" Target="https://m.edsoo.ru/V6Y6D5S9L" Type="http://schemas.openxmlformats.org/officeDocument/2006/relationships/hyperlink" Id="rId202"/>
    <Relationship TargetMode="External" Target="https://m.edsoo.ru/W9Z2W4Z7R" Type="http://schemas.openxmlformats.org/officeDocument/2006/relationships/hyperlink" Id="rId203"/>
    <Relationship TargetMode="External" Target="https://m.edsoo.ru/H8U3K6T2M" Type="http://schemas.openxmlformats.org/officeDocument/2006/relationships/hyperlink" Id="rId204"/>
    <Relationship TargetMode="External" Target="https://m.edsoo.ru/A8D4V5X8O" Type="http://schemas.openxmlformats.org/officeDocument/2006/relationships/hyperlink" Id="rId205"/>
    <Relationship TargetMode="External" Target="https://m.edsoo.ru/N4H3L9D6P" Type="http://schemas.openxmlformats.org/officeDocument/2006/relationships/hyperlink" Id="rId206"/>
    <Relationship TargetMode="External" Target="https://m.edsoo.ru/V6C3W3L8K" Type="http://schemas.openxmlformats.org/officeDocument/2006/relationships/hyperlink" Id="rId207"/>
    <Relationship TargetMode="External" Target="https://m.edsoo.ru/K8A2Q9O0B" Type="http://schemas.openxmlformats.org/officeDocument/2006/relationships/hyperlink" Id="rId208"/>
    <Relationship TargetMode="External" Target="https://m.edsoo.ru/R2M6K1Y0U" Type="http://schemas.openxmlformats.org/officeDocument/2006/relationships/hyperlink" Id="rId209"/>
    <Relationship TargetMode="External" Target="https://m.edsoo.ru/V4J1B9O3K" Type="http://schemas.openxmlformats.org/officeDocument/2006/relationships/hyperlink" Id="rId210"/>
    <Relationship TargetMode="External" Target="https://m.edsoo.ru/B0N4X8L7T" Type="http://schemas.openxmlformats.org/officeDocument/2006/relationships/hyperlink" Id="rId211"/>
    <Relationship TargetMode="External" Target="https://m.edsoo.ru/H8A3D7H0T" Type="http://schemas.openxmlformats.org/officeDocument/2006/relationships/hyperlink" Id="rId212"/>
    <Relationship TargetMode="External" Target="https://m.edsoo.ru/J5I0K1M9E" Type="http://schemas.openxmlformats.org/officeDocument/2006/relationships/hyperlink" Id="rId213"/>
    <Relationship TargetMode="External" Target="https://m.edsoo.ru/O0U0C9S9K" Type="http://schemas.openxmlformats.org/officeDocument/2006/relationships/hyperlink" Id="rId214"/>
    <Relationship TargetMode="External" Target="https://m.edsoo.ru/U0T6R8J0O" Type="http://schemas.openxmlformats.org/officeDocument/2006/relationships/hyperlink" Id="rId215"/>
    <Relationship TargetMode="External" Target="https://m.edsoo.ru/M1Z2Q9D3G" Type="http://schemas.openxmlformats.org/officeDocument/2006/relationships/hyperlink" Id="rId216"/>
    <Relationship TargetMode="External" Target="https://m.edsoo.ru/K0L6M0O2E" Type="http://schemas.openxmlformats.org/officeDocument/2006/relationships/hyperlink" Id="rId217"/>
    <Relationship TargetMode="External" Target="https://m.edsoo.ru/f2a3420c" Type="http://schemas.openxmlformats.org/officeDocument/2006/relationships/hyperlink" Id="rId218"/>
    <Relationship TargetMode="External" Target="https://m.edsoo.ru/T2E8Q1X6A" Type="http://schemas.openxmlformats.org/officeDocument/2006/relationships/hyperlink" Id="rId219"/>
    <Relationship TargetMode="External" Target="https://m.edsoo.ru/H9Q3R1F7R" Type="http://schemas.openxmlformats.org/officeDocument/2006/relationships/hyperlink" Id="rId220"/>
    <Relationship TargetMode="External" Target="https://m.edsoo.ru/V8X8B8O4Z" Type="http://schemas.openxmlformats.org/officeDocument/2006/relationships/hyperlink" Id="rId221"/>
    <Relationship TargetMode="External" Target="https://m.edsoo.ru/J6Z3X4U2V" Type="http://schemas.openxmlformats.org/officeDocument/2006/relationships/hyperlink" Id="rId222"/>
    <Relationship TargetMode="External" Target="https://m.edsoo.ru/G4K7G6D0W" Type="http://schemas.openxmlformats.org/officeDocument/2006/relationships/hyperlink" Id="rId223"/>
    <Relationship TargetMode="External" Target="https://m.edsoo.ru/P9N6Z9S2R" Type="http://schemas.openxmlformats.org/officeDocument/2006/relationships/hyperlink" Id="rId224"/>
    <Relationship TargetMode="External" Target="https://m.edsoo.ru/Z5L9R2Z7B" Type="http://schemas.openxmlformats.org/officeDocument/2006/relationships/hyperlink" Id="rId225"/>
    <Relationship TargetMode="External" Target="https://m.edsoo.ru/C6Q6T5I1B" Type="http://schemas.openxmlformats.org/officeDocument/2006/relationships/hyperlink" Id="rId226"/>
    <Relationship TargetMode="External" Target="https://m.edsoo.ru/C4C9I1Q1K" Type="http://schemas.openxmlformats.org/officeDocument/2006/relationships/hyperlink" Id="rId227"/>
    <Relationship TargetMode="External" Target="https://m.edsoo.ru/M1P2R8R6K" Type="http://schemas.openxmlformats.org/officeDocument/2006/relationships/hyperlink" Id="rId228"/>
    <Relationship TargetMode="External" Target="https://m.edsoo.ru/Q1G6E1K6P" Type="http://schemas.openxmlformats.org/officeDocument/2006/relationships/hyperlink" Id="rId229"/>
    <Relationship TargetMode="External" Target="https://m.edsoo.ru/L7V2G4X7L" Type="http://schemas.openxmlformats.org/officeDocument/2006/relationships/hyperlink" Id="rId230"/>
    <Relationship TargetMode="External" Target="https://m.edsoo.ru/E1D7W6A4B" Type="http://schemas.openxmlformats.org/officeDocument/2006/relationships/hyperlink" Id="rId231"/>
    <Relationship TargetMode="External" Target="https://m.edsoo.ru/L1J6M7U7F" Type="http://schemas.openxmlformats.org/officeDocument/2006/relationships/hyperlink" Id="rId232"/>
    <Relationship TargetMode="External" Target="https://m.edsoo.ru/I3M7M2T1U" Type="http://schemas.openxmlformats.org/officeDocument/2006/relationships/hyperlink" Id="rId233"/>
    <Relationship TargetMode="External" Target="https://m.edsoo.ru/V2I5Z3Z0N" Type="http://schemas.openxmlformats.org/officeDocument/2006/relationships/hyperlink" Id="rId234"/>
    <Relationship TargetMode="External" Target="https://m.edsoo.ru/D2V4U1E5D" Type="http://schemas.openxmlformats.org/officeDocument/2006/relationships/hyperlink" Id="rId235"/>
    <Relationship TargetMode="External" Target="https://m.edsoo.ru/f2a242a8" Type="http://schemas.openxmlformats.org/officeDocument/2006/relationships/hyperlink" Id="rId236"/>
    <Relationship TargetMode="External" Target="https://m.edsoo.ru/N5W9A7U8F" Type="http://schemas.openxmlformats.org/officeDocument/2006/relationships/hyperlink" Id="rId237"/>
    <Relationship TargetMode="External" Target="https://m.edsoo.ru/W8S8M9R9B" Type="http://schemas.openxmlformats.org/officeDocument/2006/relationships/hyperlink" Id="rId238"/>
    <Relationship TargetMode="External" Target="https://m.edsoo.ru/F9V2Y2Z4F" Type="http://schemas.openxmlformats.org/officeDocument/2006/relationships/hyperlink" Id="rId239"/>
    <Relationship TargetMode="External" Target="https://m.edsoo.ru/T0Y8Z1G5U" Type="http://schemas.openxmlformats.org/officeDocument/2006/relationships/hyperlink" Id="rId240"/>
    <Relationship TargetMode="External" Target="https://m.edsoo.ru/D9K6X5X6Y" Type="http://schemas.openxmlformats.org/officeDocument/2006/relationships/hyperlink" Id="rId241"/>
    <Relationship TargetMode="External" Target="https://m.edsoo.ru/N6K5T9U5T" Type="http://schemas.openxmlformats.org/officeDocument/2006/relationships/hyperlink" Id="rId242"/>
    <Relationship TargetMode="External" Target="https://m.edsoo.ru/A2C3X7K6S" Type="http://schemas.openxmlformats.org/officeDocument/2006/relationships/hyperlink" Id="rId243"/>
    <Relationship TargetMode="External" Target="https://m.edsoo.ru/G6K5C8W3H" Type="http://schemas.openxmlformats.org/officeDocument/2006/relationships/hyperlink" Id="rId244"/>
    <Relationship TargetMode="External" Target="https://m.edsoo.ru/J1T2O3S1O" Type="http://schemas.openxmlformats.org/officeDocument/2006/relationships/hyperlink" Id="rId245"/>
    <Relationship TargetMode="External" Target="https://m.edsoo.ru/G2T1D0Q4H" Type="http://schemas.openxmlformats.org/officeDocument/2006/relationships/hyperlink" Id="rId246"/>
    <Relationship TargetMode="External" Target="https://m.edsoo.ru/J6T3M6X9M" Type="http://schemas.openxmlformats.org/officeDocument/2006/relationships/hyperlink" Id="rId247"/>
    <Relationship TargetMode="External" Target="https://m.edsoo.ru/O2Y1H6S9B" Type="http://schemas.openxmlformats.org/officeDocument/2006/relationships/hyperlink" Id="rId248"/>
    <Relationship TargetMode="External" Target="https://m.edsoo.ru/E6B0U6D8N" Type="http://schemas.openxmlformats.org/officeDocument/2006/relationships/hyperlink" Id="rId249"/>
    <Relationship TargetMode="External" Target="https://m.edsoo.ru/R0M0Q2V3A" Type="http://schemas.openxmlformats.org/officeDocument/2006/relationships/hyperlink" Id="rId250"/>
    <Relationship TargetMode="External" Target="https://m.edsoo.ru/B3P7Z5U0U" Type="http://schemas.openxmlformats.org/officeDocument/2006/relationships/hyperlink" Id="rId251"/>
    <Relationship TargetMode="External" Target="https://m.edsoo.ru/Q0Z3T3W3G" Type="http://schemas.openxmlformats.org/officeDocument/2006/relationships/hyperlink" Id="rId252"/>
    <Relationship TargetMode="External" Target="https://m.edsoo.ru/O6B1P1H4Y" Type="http://schemas.openxmlformats.org/officeDocument/2006/relationships/hyperlink" Id="rId253"/>
    <Relationship TargetMode="External" Target="https://m.edsoo.ru/F0F1V8I7W" Type="http://schemas.openxmlformats.org/officeDocument/2006/relationships/hyperlink" Id="rId254"/>
    <Relationship TargetMode="External" Target="https://m.edsoo.ru/F6O9E7T1M" Type="http://schemas.openxmlformats.org/officeDocument/2006/relationships/hyperlink" Id="rId255"/>
    <Relationship TargetMode="External" Target="https://m.edsoo.ru/P6T0Q4I6L" Type="http://schemas.openxmlformats.org/officeDocument/2006/relationships/hyperlink" Id="rId256"/>
    <Relationship TargetMode="External" Target="https://m.edsoo.ru/H3S5W3B4K" Type="http://schemas.openxmlformats.org/officeDocument/2006/relationships/hyperlink" Id="rId257"/>
    <Relationship TargetMode="External" Target="https://m.edsoo.ru/V0Y1W7C0R" Type="http://schemas.openxmlformats.org/officeDocument/2006/relationships/hyperlink" Id="rId258"/>
    <Relationship TargetMode="External" Target="https://m.edsoo.ru/R0W2R7Z4Q" Type="http://schemas.openxmlformats.org/officeDocument/2006/relationships/hyperlink" Id="rId259"/>
    <Relationship TargetMode="External" Target="https://m.edsoo.ru/E1F3J2R3R" Type="http://schemas.openxmlformats.org/officeDocument/2006/relationships/hyperlink" Id="rId260"/>
    <Relationship TargetMode="External" Target="https://m.edsoo.ru/H6K7U0P9F" Type="http://schemas.openxmlformats.org/officeDocument/2006/relationships/hyperlink" Id="rId261"/>
    <Relationship TargetMode="External" Target="https://m.edsoo.ru/I7M5I0S7G" Type="http://schemas.openxmlformats.org/officeDocument/2006/relationships/hyperlink" Id="rId262"/>
    <Relationship TargetMode="External" Target="https://m.edsoo.ru/O4A7F3S9A" Type="http://schemas.openxmlformats.org/officeDocument/2006/relationships/hyperlink" Id="rId263"/>
    <Relationship TargetMode="External" Target="https://m.edsoo.ru/T2X8Z9A6W" Type="http://schemas.openxmlformats.org/officeDocument/2006/relationships/hyperlink" Id="rId264"/>
    <Relationship TargetMode="External" Target="https://m.edsoo.ru/F1W2R5B1B" Type="http://schemas.openxmlformats.org/officeDocument/2006/relationships/hyperlink" Id="rId265"/>
    <Relationship TargetMode="External" Target="https://m.edsoo.ru/U6X7O5G0C" Type="http://schemas.openxmlformats.org/officeDocument/2006/relationships/hyperlink" Id="rId266"/>
    <Relationship TargetMode="External" Target="https://m.edsoo.ru/R2B7S5I3R" Type="http://schemas.openxmlformats.org/officeDocument/2006/relationships/hyperlink" Id="rId267"/>
    <Relationship TargetMode="External" Target="https://m.edsoo.ru/L8N2V5T4K" Type="http://schemas.openxmlformats.org/officeDocument/2006/relationships/hyperlink" Id="rId268"/>
    <Relationship TargetMode="External" Target="https://m.edsoo.ru/R9W2W0H5B" Type="http://schemas.openxmlformats.org/officeDocument/2006/relationships/hyperlink" Id="rId269"/>
    <Relationship TargetMode="External" Target="https://m.edsoo.ru/R3G9S1V7U" Type="http://schemas.openxmlformats.org/officeDocument/2006/relationships/hyperlink" Id="rId270"/>
    <Relationship TargetMode="External" Target="https://m.edsoo.ru/F5I6C3Q7N" Type="http://schemas.openxmlformats.org/officeDocument/2006/relationships/hyperlink" Id="rId271"/>
    <Relationship TargetMode="External" Target="https://m.edsoo.ru/F5Y3I6M6L" Type="http://schemas.openxmlformats.org/officeDocument/2006/relationships/hyperlink" Id="rId272"/>
    <Relationship TargetMode="External" Target="https://m.edsoo.ru/V3L8B2X1O" Type="http://schemas.openxmlformats.org/officeDocument/2006/relationships/hyperlink" Id="rId273"/>
    <Relationship TargetMode="External" Target="https://m.edsoo.ru/Y1X2N1V2L" Type="http://schemas.openxmlformats.org/officeDocument/2006/relationships/hyperlink" Id="rId274"/>
    <Relationship TargetMode="External" Target="https://m.edsoo.ru/E8L3P6Q8J" Type="http://schemas.openxmlformats.org/officeDocument/2006/relationships/hyperlink" Id="rId275"/>
    <Relationship TargetMode="External" Target="https://m.edsoo.ru/T1B7U4S0I" Type="http://schemas.openxmlformats.org/officeDocument/2006/relationships/hyperlink" Id="rId276"/>
    <Relationship TargetMode="External" Target="https://m.edsoo.ru/B0Q6K8L1G" Type="http://schemas.openxmlformats.org/officeDocument/2006/relationships/hyperlink" Id="rId277"/>
    <Relationship TargetMode="External" Target="https://m.edsoo.ru/Z4B4J1Z2L" Type="http://schemas.openxmlformats.org/officeDocument/2006/relationships/hyperlink" Id="rId278"/>
    <Relationship TargetMode="External" Target="https://m.edsoo.ru/M2I0X0R6U" Type="http://schemas.openxmlformats.org/officeDocument/2006/relationships/hyperlink" Id="rId279"/>
    <Relationship TargetMode="External" Target="https://m.edsoo.ru/S5S1M8I2W" Type="http://schemas.openxmlformats.org/officeDocument/2006/relationships/hyperlink" Id="rId280"/>
    <Relationship TargetMode="External" Target="https://m.edsoo.ru/Y8G7O5U7T" Type="http://schemas.openxmlformats.org/officeDocument/2006/relationships/hyperlink" Id="rId281"/>
    <Relationship TargetMode="External" Target="https://m.edsoo.ru/U7L2C8N6Q" Type="http://schemas.openxmlformats.org/officeDocument/2006/relationships/hyperlink" Id="rId282"/>
    <Relationship TargetMode="External" Target="https://m.edsoo.ru/A0X1Z8M5Q" Type="http://schemas.openxmlformats.org/officeDocument/2006/relationships/hyperlink" Id="rId283"/>
    <Relationship TargetMode="External" Target="https://m.edsoo.ru/W1J2O1B6T" Type="http://schemas.openxmlformats.org/officeDocument/2006/relationships/hyperlink" Id="rId284"/>
    <Relationship TargetMode="External" Target="https://m.edsoo.ru/S1L4O8C4J" Type="http://schemas.openxmlformats.org/officeDocument/2006/relationships/hyperlink" Id="rId285"/>
    <Relationship TargetMode="External" Target="https://m.edsoo.ru/V0E4Y7V4X" Type="http://schemas.openxmlformats.org/officeDocument/2006/relationships/hyperlink" Id="rId286"/>
    <Relationship TargetMode="External" Target="https://m.edsoo.ru/V4I5E1D6D" Type="http://schemas.openxmlformats.org/officeDocument/2006/relationships/hyperlink" Id="rId287"/>
    <Relationship TargetMode="External" Target="https://m.edsoo.ru/P9H5N8S3C" Type="http://schemas.openxmlformats.org/officeDocument/2006/relationships/hyperlink" Id="rId288"/>
    <Relationship TargetMode="External" Target="https://m.edsoo.ru/V9N1I3K6A" Type="http://schemas.openxmlformats.org/officeDocument/2006/relationships/hyperlink" Id="rId289"/>
    <Relationship TargetMode="External" Target="https://m.edsoo.ru/H7H3V1Y9P" Type="http://schemas.openxmlformats.org/officeDocument/2006/relationships/hyperlink" Id="rId290"/>
    <Relationship TargetMode="External" Target="https://m.edsoo.ru/I3Y0T2T8G" Type="http://schemas.openxmlformats.org/officeDocument/2006/relationships/hyperlink" Id="rId291"/>
    <Relationship TargetMode="External" Target="https://m.edsoo.ru/X8H7W8T0U" Type="http://schemas.openxmlformats.org/officeDocument/2006/relationships/hyperlink" Id="rId292"/>
    <Relationship TargetMode="External" Target="https://m.edsoo.ru/G4E2H2E0H" Type="http://schemas.openxmlformats.org/officeDocument/2006/relationships/hyperlink" Id="rId293"/>
    <Relationship TargetMode="External" Target="https://m.edsoo.ru/Y3N7B9A3K" Type="http://schemas.openxmlformats.org/officeDocument/2006/relationships/hyperlink" Id="rId294"/>
    <Relationship TargetMode="External" Target="https://m.edsoo.ru/U0J8P3K5J" Type="http://schemas.openxmlformats.org/officeDocument/2006/relationships/hyperlink" Id="rId295"/>
    <Relationship TargetMode="External" Target="https://m.edsoo.ru/F6P6W6Q2K" Type="http://schemas.openxmlformats.org/officeDocument/2006/relationships/hyperlink" Id="rId296"/>
    <Relationship TargetMode="External" Target="https://m.edsoo.ru/J6Q9A4Y1Z" Type="http://schemas.openxmlformats.org/officeDocument/2006/relationships/hyperlink" Id="rId297"/>
    <Relationship TargetMode="External" Target="https://m.edsoo.ru/G7M8B0A1J" Type="http://schemas.openxmlformats.org/officeDocument/2006/relationships/hyperlink" Id="rId298"/>
    <Relationship TargetMode="External" Target="https://m.edsoo.ru/Y7F7Z2R0L" Type="http://schemas.openxmlformats.org/officeDocument/2006/relationships/hyperlink" Id="rId299"/>
    <Relationship TargetMode="External" Target="https://m.edsoo.ru/N8L1U4K9A" Type="http://schemas.openxmlformats.org/officeDocument/2006/relationships/hyperlink" Id="rId300"/>
    <Relationship TargetMode="External" Target="https://m.edsoo.ru/C0F6G6O9U" Type="http://schemas.openxmlformats.org/officeDocument/2006/relationships/hyperlink" Id="rId301"/>
    <Relationship TargetMode="External" Target="https://m.edsoo.ru/X9L3J2B3C" Type="http://schemas.openxmlformats.org/officeDocument/2006/relationships/hyperlink" Id="rId302"/>
    <Relationship TargetMode="External" Target="https://m.edsoo.ru/Q1W0F5T1G" Type="http://schemas.openxmlformats.org/officeDocument/2006/relationships/hyperlink" Id="rId303"/>
    <Relationship TargetMode="External" Target="https://m.edsoo.ru/E1P5A0E3I" Type="http://schemas.openxmlformats.org/officeDocument/2006/relationships/hyperlink" Id="rId304"/>
    <Relationship TargetMode="External" Target="https://m.edsoo.ru/Q6L9R3A9N" Type="http://schemas.openxmlformats.org/officeDocument/2006/relationships/hyperlink" Id="rId305"/>
    <Relationship TargetMode="External" Target="https://m.edsoo.ru/C1J0K5V7O" Type="http://schemas.openxmlformats.org/officeDocument/2006/relationships/hyperlink" Id="rId306"/>
    <Relationship TargetMode="External" Target="https://m.edsoo.ru/Y1N6B3Y4X" Type="http://schemas.openxmlformats.org/officeDocument/2006/relationships/hyperlink" Id="rId307"/>
    <Relationship TargetMode="External" Target="https://m.edsoo.ru/K0F0S7W2Z" Type="http://schemas.openxmlformats.org/officeDocument/2006/relationships/hyperlink" Id="rId308"/>
    <Relationship TargetMode="External" Target="https://m.edsoo.ru/V2E1C7K2B" Type="http://schemas.openxmlformats.org/officeDocument/2006/relationships/hyperlink" Id="rId309"/>
    <Relationship TargetMode="External" Target="https://m.edsoo.ru/N0H1U7W2Z" Type="http://schemas.openxmlformats.org/officeDocument/2006/relationships/hyperlink" Id="rId310"/>
    <Relationship TargetMode="External" Target="https://m.edsoo.ru/W2T2R8G6R" Type="http://schemas.openxmlformats.org/officeDocument/2006/relationships/hyperlink" Id="rId311"/>
    <Relationship TargetMode="External" Target="https://m.edsoo.ru/L5B7K1L3S" Type="http://schemas.openxmlformats.org/officeDocument/2006/relationships/hyperlink" Id="rId312"/>
    <Relationship TargetMode="External" Target="https://m.edsoo.ru/C9J5G8Q4A" Type="http://schemas.openxmlformats.org/officeDocument/2006/relationships/hyperlink" Id="rId313"/>
    <Relationship TargetMode="External" Target="https://m.edsoo.ru/R2R1W4U3L" Type="http://schemas.openxmlformats.org/officeDocument/2006/relationships/hyperlink" Id="rId314"/>
    <Relationship TargetMode="External" Target="https://m.edsoo.ru/V4P2M5H9W" Type="http://schemas.openxmlformats.org/officeDocument/2006/relationships/hyperlink" Id="rId315"/>
    <Relationship TargetMode="External" Target="https://m.edsoo.ru/O7O0C5A2A" Type="http://schemas.openxmlformats.org/officeDocument/2006/relationships/hyperlink" Id="rId316"/>
    <Relationship TargetMode="External" Target="https://m.edsoo.ru/O6Q0A8H0J" Type="http://schemas.openxmlformats.org/officeDocument/2006/relationships/hyperlink" Id="rId317"/>
    <Relationship TargetMode="External" Target="https://m.edsoo.ru/K7L2K4E5P" Type="http://schemas.openxmlformats.org/officeDocument/2006/relationships/hyperlink" Id="rId318"/>
    <Relationship TargetMode="External" Target="https://m.edsoo.ru/I7G5Z0V0D" Type="http://schemas.openxmlformats.org/officeDocument/2006/relationships/hyperlink" Id="rId319"/>
    <Relationship TargetMode="External" Target="https://m.edsoo.ru/S3N0U1T4P" Type="http://schemas.openxmlformats.org/officeDocument/2006/relationships/hyperlink" Id="rId320"/>
    <Relationship TargetMode="External" Target="https://m.edsoo.ru/X8Y1P9C6R" Type="http://schemas.openxmlformats.org/officeDocument/2006/relationships/hyperlink" Id="rId321"/>
    <Relationship TargetMode="External" Target="https://m.edsoo.ru/R2K1R0B8D" Type="http://schemas.openxmlformats.org/officeDocument/2006/relationships/hyperlink" Id="rId322"/>
    <Relationship TargetMode="External" Target="https://m.edsoo.ru/N3W2V2Q5M" Type="http://schemas.openxmlformats.org/officeDocument/2006/relationships/hyperlink" Id="rId323"/>
    <Relationship TargetMode="External" Target="https://m.edsoo.ru/X1L1N6P4B" Type="http://schemas.openxmlformats.org/officeDocument/2006/relationships/hyperlink" Id="rId324"/>
    <Relationship TargetMode="External" Target="https://m.edsoo.ru/W2O1H5Z1P" Type="http://schemas.openxmlformats.org/officeDocument/2006/relationships/hyperlink" Id="rId325"/>
    <Relationship TargetMode="External" Target="https://m.edsoo.ru/N1F7Q2M0H" Type="http://schemas.openxmlformats.org/officeDocument/2006/relationships/hyperlink" Id="rId326"/>
    <Relationship TargetMode="External" Target="https://m.edsoo.ru/D6V8H9F3N" Type="http://schemas.openxmlformats.org/officeDocument/2006/relationships/hyperlink" Id="rId327"/>
    <Relationship TargetMode="External" Target="https://m.edsoo.ru/U0C8Z1X4K" Type="http://schemas.openxmlformats.org/officeDocument/2006/relationships/hyperlink" Id="rId328"/>
    <Relationship TargetMode="External" Target="https://m.edsoo.ru/J9V0X7S6Z" Type="http://schemas.openxmlformats.org/officeDocument/2006/relationships/hyperlink" Id="rId329"/>
    <Relationship TargetMode="External" Target="https://m.edsoo.ru/S3Z6L2Q9Z" Type="http://schemas.openxmlformats.org/officeDocument/2006/relationships/hyperlink" Id="rId330"/>
    <Relationship TargetMode="External" Target="https://m.edsoo.ru/T4D3Y8W5T" Type="http://schemas.openxmlformats.org/officeDocument/2006/relationships/hyperlink" Id="rId331"/>
    <Relationship TargetMode="External" Target="https://m.edsoo.ru/W0A2X3I1I" Type="http://schemas.openxmlformats.org/officeDocument/2006/relationships/hyperlink" Id="rId332"/>
    <Relationship TargetMode="External" Target="https://m.edsoo.ru/W9V5D1M3P" Type="http://schemas.openxmlformats.org/officeDocument/2006/relationships/hyperlink" Id="rId333"/>
    <Relationship TargetMode="External" Target="https://m.edsoo.ru/M5B4P5E1E" Type="http://schemas.openxmlformats.org/officeDocument/2006/relationships/hyperlink" Id="rId334"/>
    <Relationship TargetMode="External" Target="https://m.edsoo.ru/Z8U6M9P8D" Type="http://schemas.openxmlformats.org/officeDocument/2006/relationships/hyperlink" Id="rId335"/>
    <Relationship TargetMode="External" Target="https://m.edsoo.ru/K1B0Q4R3D" Type="http://schemas.openxmlformats.org/officeDocument/2006/relationships/hyperlink" Id="rId336"/>
    <Relationship TargetMode="External" Target="https://m.edsoo.ru/I8E0M7O0D" Type="http://schemas.openxmlformats.org/officeDocument/2006/relationships/hyperlink" Id="rId337"/>
    <Relationship TargetMode="External" Target="https://m.edsoo.ru/T2B1E9E9Z" Type="http://schemas.openxmlformats.org/officeDocument/2006/relationships/hyperlink" Id="rId338"/>
    <Relationship TargetMode="External" Target="https://m.edsoo.ru/N5H7N5W5E" Type="http://schemas.openxmlformats.org/officeDocument/2006/relationships/hyperlink" Id="rId339"/>
    <Relationship TargetMode="External" Target="https://m.edsoo.ru/T9U7N7A7R" Type="http://schemas.openxmlformats.org/officeDocument/2006/relationships/hyperlink" Id="rId340"/>
    <Relationship TargetMode="External" Target="https://m.edsoo.ru/N9R8Z2N4S" Type="http://schemas.openxmlformats.org/officeDocument/2006/relationships/hyperlink" Id="rId341"/>
    <Relationship TargetMode="External" Target="https://m.edsoo.ru/P3N9Z1M6X" Type="http://schemas.openxmlformats.org/officeDocument/2006/relationships/hyperlink" Id="rId342"/>
    <Relationship TargetMode="External" Target="https://m.edsoo.ru/E8T5D3A2K" Type="http://schemas.openxmlformats.org/officeDocument/2006/relationships/hyperlink" Id="rId343"/>
    <Relationship TargetMode="External" Target="https://m.edsoo.ru/D1P8F9R7O" Type="http://schemas.openxmlformats.org/officeDocument/2006/relationships/hyperlink" Id="rId344"/>
    <Relationship TargetMode="External" Target="https://m.edsoo.ru/O6H4T8M3F" Type="http://schemas.openxmlformats.org/officeDocument/2006/relationships/hyperlink" Id="rId345"/>
    <Relationship TargetMode="External" Target="https://m.edsoo.ru/G3R7F3C8V" Type="http://schemas.openxmlformats.org/officeDocument/2006/relationships/hyperlink" Id="rId346"/>
    <Relationship TargetMode="External" Target="https://m.edsoo.ru/B3V0J0U1H" Type="http://schemas.openxmlformats.org/officeDocument/2006/relationships/hyperlink" Id="rId347"/>
    <Relationship TargetMode="External" Target="https://m.edsoo.ru/E3K0Y9R3P" Type="http://schemas.openxmlformats.org/officeDocument/2006/relationships/hyperlink" Id="rId348"/>
    <Relationship TargetMode="External" Target="https://m.edsoo.ru/O2E9W7S2S" Type="http://schemas.openxmlformats.org/officeDocument/2006/relationships/hyperlink" Id="rId349"/>
    <Relationship TargetMode="External" Target="https://m.edsoo.ru/E5H8B5Z6Y" Type="http://schemas.openxmlformats.org/officeDocument/2006/relationships/hyperlink" Id="rId350"/>
    <Relationship TargetMode="External" Target="https://m.edsoo.ru/N5B0K9X0S" Type="http://schemas.openxmlformats.org/officeDocument/2006/relationships/hyperlink" Id="rId351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